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34037">
      <w:pPr>
        <w:spacing w:line="480" w:lineRule="auto"/>
        <w:jc w:val="center"/>
        <w:rPr>
          <w:rFonts w:eastAsia="黑体"/>
          <w:bCs/>
          <w:sz w:val="84"/>
        </w:rPr>
      </w:pPr>
    </w:p>
    <w:p w14:paraId="32D446E1">
      <w:pPr>
        <w:spacing w:line="480" w:lineRule="auto"/>
        <w:jc w:val="center"/>
        <w:rPr>
          <w:rFonts w:eastAsia="黑体"/>
          <w:bCs/>
          <w:sz w:val="84"/>
        </w:rPr>
      </w:pPr>
      <w:r>
        <w:rPr>
          <w:rFonts w:eastAsia="黑体"/>
          <w:bCs/>
          <w:sz w:val="84"/>
        </w:rPr>
        <w:t>封闭式框架协议采购</w:t>
      </w:r>
    </w:p>
    <w:p w14:paraId="13962EED">
      <w:pPr>
        <w:spacing w:line="480" w:lineRule="auto"/>
        <w:jc w:val="center"/>
        <w:rPr>
          <w:rFonts w:ascii="Arial" w:hAnsi="Arial" w:eastAsia="宋体" w:cs="Times New Roman"/>
          <w:b/>
          <w:bCs/>
          <w:color w:val="000000"/>
          <w:sz w:val="32"/>
          <w:szCs w:val="24"/>
        </w:rPr>
      </w:pPr>
      <w:r>
        <w:rPr>
          <w:rFonts w:eastAsia="黑体"/>
          <w:bCs/>
          <w:sz w:val="84"/>
        </w:rPr>
        <w:t>征集文件</w:t>
      </w:r>
    </w:p>
    <w:p w14:paraId="6A6A7F91">
      <w:pPr>
        <w:spacing w:line="480" w:lineRule="auto"/>
        <w:ind w:firstLine="2249"/>
        <w:jc w:val="left"/>
        <w:rPr>
          <w:rFonts w:ascii="Arial" w:hAnsi="Arial" w:eastAsia="宋体" w:cs="Times New Roman"/>
          <w:b/>
          <w:bCs/>
          <w:color w:val="000000"/>
          <w:sz w:val="32"/>
          <w:szCs w:val="24"/>
        </w:rPr>
      </w:pPr>
    </w:p>
    <w:p w14:paraId="65406ED2">
      <w:pPr>
        <w:spacing w:line="480" w:lineRule="auto"/>
        <w:ind w:firstLine="2249"/>
        <w:jc w:val="left"/>
        <w:rPr>
          <w:rFonts w:ascii="Arial" w:hAnsi="Arial" w:eastAsia="宋体" w:cs="Times New Roman"/>
          <w:b/>
          <w:bCs/>
          <w:color w:val="000000"/>
          <w:sz w:val="32"/>
          <w:szCs w:val="24"/>
        </w:rPr>
      </w:pPr>
    </w:p>
    <w:p w14:paraId="68EC9BEA">
      <w:pPr>
        <w:spacing w:line="480" w:lineRule="auto"/>
        <w:ind w:firstLine="2249"/>
        <w:jc w:val="left"/>
        <w:rPr>
          <w:rFonts w:ascii="Arial" w:hAnsi="Arial" w:eastAsia="宋体" w:cs="Times New Roman"/>
          <w:b/>
          <w:bCs/>
          <w:color w:val="000000"/>
          <w:sz w:val="32"/>
          <w:szCs w:val="24"/>
          <w:highlight w:val="none"/>
        </w:rPr>
      </w:pPr>
    </w:p>
    <w:p w14:paraId="1D31D204">
      <w:pPr>
        <w:spacing w:line="480" w:lineRule="auto"/>
        <w:ind w:firstLine="1285"/>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项目名称：东海县2026-</w:t>
      </w:r>
      <w:r>
        <w:rPr>
          <w:rFonts w:hint="eastAsia" w:ascii="Arial" w:hAnsi="Arial" w:eastAsia="宋体" w:cs="Times New Roman"/>
          <w:b/>
          <w:bCs/>
          <w:color w:val="000000"/>
          <w:sz w:val="32"/>
          <w:szCs w:val="24"/>
          <w:highlight w:val="none"/>
          <w:lang w:val="en-US" w:eastAsia="zh-CN"/>
        </w:rPr>
        <w:t>2027</w:t>
      </w:r>
      <w:r>
        <w:rPr>
          <w:rFonts w:hint="eastAsia" w:ascii="Arial" w:hAnsi="Arial" w:eastAsia="宋体" w:cs="Times New Roman"/>
          <w:b/>
          <w:bCs/>
          <w:color w:val="000000"/>
          <w:sz w:val="32"/>
          <w:szCs w:val="24"/>
          <w:highlight w:val="none"/>
        </w:rPr>
        <w:t>年度党政机关、事业单位及团体组织物业服务框架协议采购</w:t>
      </w:r>
    </w:p>
    <w:p w14:paraId="31CA6F9C">
      <w:pPr>
        <w:spacing w:line="480" w:lineRule="auto"/>
        <w:ind w:firstLine="1285" w:firstLineChars="400"/>
        <w:rPr>
          <w:rFonts w:hint="eastAsia"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rPr>
        <w:t>项目编号：JSZC-320722-JZCG-K2026-0004</w:t>
      </w:r>
    </w:p>
    <w:p w14:paraId="35B03D7A">
      <w:pPr>
        <w:spacing w:line="480" w:lineRule="auto"/>
        <w:jc w:val="left"/>
        <w:rPr>
          <w:rFonts w:ascii="黑体" w:hAnsi="Arial" w:eastAsia="黑体" w:cs="Times New Roman"/>
          <w:b/>
          <w:color w:val="000000"/>
          <w:sz w:val="44"/>
          <w:szCs w:val="21"/>
        </w:rPr>
      </w:pPr>
    </w:p>
    <w:p w14:paraId="4EAD50D7">
      <w:pPr>
        <w:spacing w:before="120" w:after="120" w:line="360" w:lineRule="auto"/>
        <w:jc w:val="center"/>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东海县政府采购中心</w:t>
      </w:r>
    </w:p>
    <w:p w14:paraId="646D2DF7">
      <w:pPr>
        <w:spacing w:before="120" w:after="120" w:line="360" w:lineRule="auto"/>
        <w:jc w:val="center"/>
      </w:pPr>
      <w:r>
        <w:rPr>
          <w:rFonts w:hint="eastAsia" w:ascii="Arial" w:hAnsi="Arial" w:eastAsia="宋体" w:cs="Times New Roman"/>
          <w:b/>
          <w:bCs/>
          <w:color w:val="000000"/>
          <w:sz w:val="32"/>
          <w:szCs w:val="24"/>
          <w:highlight w:val="none"/>
          <w:lang w:val="en-US" w:eastAsia="zh-CN"/>
        </w:rPr>
        <w:t>2026</w:t>
      </w:r>
      <w:r>
        <w:rPr>
          <w:rFonts w:hint="eastAsia" w:ascii="Arial" w:hAnsi="Arial" w:eastAsia="宋体" w:cs="Times New Roman"/>
          <w:b/>
          <w:bCs/>
          <w:color w:val="000000"/>
          <w:sz w:val="32"/>
          <w:szCs w:val="24"/>
          <w:highlight w:val="none"/>
        </w:rPr>
        <w:t>年</w:t>
      </w:r>
      <w:r>
        <w:rPr>
          <w:rFonts w:hint="eastAsia" w:ascii="Arial" w:hAnsi="Arial" w:eastAsia="宋体" w:cs="Times New Roman"/>
          <w:b/>
          <w:bCs/>
          <w:color w:val="000000"/>
          <w:sz w:val="32"/>
          <w:szCs w:val="24"/>
          <w:highlight w:val="none"/>
          <w:lang w:val="en-US" w:eastAsia="zh-CN"/>
        </w:rPr>
        <w:t>5</w:t>
      </w:r>
      <w:r>
        <w:rPr>
          <w:rFonts w:hint="eastAsia" w:ascii="Arial" w:hAnsi="Arial" w:eastAsia="宋体" w:cs="Times New Roman"/>
          <w:b/>
          <w:bCs/>
          <w:color w:val="000000"/>
          <w:sz w:val="32"/>
          <w:szCs w:val="24"/>
          <w:highlight w:val="none"/>
        </w:rPr>
        <w:t>月</w:t>
      </w:r>
      <w:r>
        <w:rPr/>
        <w:br w:type="page" w:clear="all"/>
      </w:r>
      <w:r>
        <w:fldChar w:fldCharType="begin"/>
      </w:r>
      <w:r>
        <w:instrText xml:space="preserve"> TOC \o "1-1" \u </w:instrText>
      </w:r>
      <w:r>
        <w:fldChar w:fldCharType="separate"/>
      </w:r>
    </w:p>
    <w:p w14:paraId="20B6A2C6">
      <w:pPr>
        <w:pStyle w:val="25"/>
        <w:tabs>
          <w:tab w:val="right" w:leader="dot" w:pos="8296"/>
        </w:tabs>
        <w:jc w:val="center"/>
        <w:rPr>
          <w:rFonts w:ascii="黑体" w:hAnsi="黑体" w:eastAsia="黑体"/>
          <w:sz w:val="36"/>
          <w:szCs w:val="36"/>
        </w:rPr>
      </w:pPr>
      <w:r>
        <w:rPr>
          <w:rFonts w:hint="eastAsia" w:ascii="黑体" w:hAnsi="黑体" w:eastAsia="黑体"/>
          <w:sz w:val="36"/>
          <w:szCs w:val="36"/>
        </w:rPr>
        <w:t>目   录</w:t>
      </w:r>
    </w:p>
    <w:p w14:paraId="4D8363B7">
      <w:pPr>
        <w:pStyle w:val="25"/>
        <w:tabs>
          <w:tab w:val="right" w:leader="dot" w:pos="8296"/>
        </w:tabs>
        <w:rPr>
          <w:sz w:val="36"/>
          <w:szCs w:val="36"/>
        </w:rPr>
      </w:pPr>
      <w:r>
        <w:rPr>
          <w:rFonts w:hint="eastAsia" w:ascii="黑体" w:hAnsi="黑体" w:eastAsia="黑体"/>
          <w:sz w:val="36"/>
          <w:szCs w:val="36"/>
        </w:rPr>
        <w:t>第一章</w:t>
      </w:r>
      <w:r>
        <w:rPr>
          <w:rFonts w:ascii="黑体" w:hAnsi="黑体" w:eastAsia="黑体"/>
          <w:sz w:val="36"/>
          <w:szCs w:val="36"/>
        </w:rPr>
        <w:t xml:space="preserve">  </w:t>
      </w:r>
      <w:r>
        <w:rPr>
          <w:rFonts w:hint="eastAsia" w:ascii="黑体" w:hAnsi="黑体" w:eastAsia="黑体"/>
          <w:sz w:val="36"/>
          <w:szCs w:val="36"/>
        </w:rPr>
        <w:t>参加征集活动的邀请</w:t>
      </w:r>
      <w:r>
        <w:rPr>
          <w:sz w:val="36"/>
          <w:szCs w:val="36"/>
        </w:rPr>
        <w:tab/>
      </w:r>
      <w:r>
        <w:rPr>
          <w:sz w:val="36"/>
          <w:szCs w:val="36"/>
        </w:rPr>
        <w:fldChar w:fldCharType="begin"/>
      </w:r>
      <w:r>
        <w:rPr>
          <w:sz w:val="36"/>
          <w:szCs w:val="36"/>
        </w:rPr>
        <w:instrText xml:space="preserve"> PAGEREF _Toc174431631 \h </w:instrText>
      </w:r>
      <w:r>
        <w:rPr>
          <w:sz w:val="36"/>
          <w:szCs w:val="36"/>
        </w:rPr>
        <w:fldChar w:fldCharType="separate"/>
      </w:r>
      <w:r>
        <w:rPr>
          <w:sz w:val="36"/>
          <w:szCs w:val="36"/>
        </w:rPr>
        <w:t>1</w:t>
      </w:r>
      <w:r>
        <w:rPr>
          <w:sz w:val="36"/>
          <w:szCs w:val="36"/>
        </w:rPr>
        <w:fldChar w:fldCharType="end"/>
      </w:r>
    </w:p>
    <w:p w14:paraId="3974CEFC">
      <w:pPr>
        <w:pStyle w:val="25"/>
        <w:tabs>
          <w:tab w:val="right" w:leader="dot" w:pos="8296"/>
        </w:tabs>
        <w:rPr>
          <w:sz w:val="36"/>
          <w:szCs w:val="36"/>
        </w:rPr>
      </w:pPr>
      <w:r>
        <w:rPr>
          <w:rFonts w:hint="eastAsia" w:ascii="黑体" w:hAnsi="黑体" w:eastAsia="黑体"/>
          <w:sz w:val="36"/>
          <w:szCs w:val="36"/>
        </w:rPr>
        <w:t>第二章</w:t>
      </w:r>
      <w:r>
        <w:rPr>
          <w:rFonts w:ascii="黑体" w:hAnsi="黑体" w:eastAsia="黑体"/>
          <w:sz w:val="36"/>
          <w:szCs w:val="36"/>
        </w:rPr>
        <w:t xml:space="preserve">  </w:t>
      </w:r>
      <w:r>
        <w:rPr>
          <w:rFonts w:hint="eastAsia" w:ascii="黑体" w:hAnsi="黑体" w:eastAsia="黑体"/>
          <w:sz w:val="36"/>
          <w:szCs w:val="36"/>
        </w:rPr>
        <w:t>供应商须知</w:t>
      </w:r>
      <w:r>
        <w:rPr>
          <w:sz w:val="36"/>
          <w:szCs w:val="36"/>
        </w:rPr>
        <w:tab/>
      </w:r>
      <w:r>
        <w:rPr>
          <w:sz w:val="36"/>
          <w:szCs w:val="36"/>
        </w:rPr>
        <w:fldChar w:fldCharType="begin"/>
      </w:r>
      <w:r>
        <w:rPr>
          <w:sz w:val="36"/>
          <w:szCs w:val="36"/>
        </w:rPr>
        <w:instrText xml:space="preserve"> PAGEREF _Toc174431632 \h </w:instrText>
      </w:r>
      <w:r>
        <w:rPr>
          <w:sz w:val="36"/>
          <w:szCs w:val="36"/>
        </w:rPr>
        <w:fldChar w:fldCharType="separate"/>
      </w:r>
      <w:r>
        <w:rPr>
          <w:sz w:val="36"/>
          <w:szCs w:val="36"/>
        </w:rPr>
        <w:t>5</w:t>
      </w:r>
      <w:r>
        <w:rPr>
          <w:sz w:val="36"/>
          <w:szCs w:val="36"/>
        </w:rPr>
        <w:fldChar w:fldCharType="end"/>
      </w:r>
    </w:p>
    <w:p w14:paraId="25C27048">
      <w:pPr>
        <w:pStyle w:val="25"/>
        <w:tabs>
          <w:tab w:val="right" w:leader="dot" w:pos="8296"/>
        </w:tabs>
        <w:rPr>
          <w:sz w:val="36"/>
          <w:szCs w:val="36"/>
        </w:rPr>
      </w:pPr>
      <w:r>
        <w:rPr>
          <w:rFonts w:hint="eastAsia" w:ascii="黑体" w:hAnsi="黑体" w:eastAsia="黑体"/>
          <w:sz w:val="36"/>
          <w:szCs w:val="36"/>
        </w:rPr>
        <w:t>第三章</w:t>
      </w:r>
      <w:r>
        <w:rPr>
          <w:rFonts w:ascii="黑体" w:hAnsi="黑体" w:eastAsia="黑体"/>
          <w:sz w:val="36"/>
          <w:szCs w:val="36"/>
        </w:rPr>
        <w:t xml:space="preserve">  </w:t>
      </w:r>
      <w:r>
        <w:rPr>
          <w:rFonts w:hint="eastAsia" w:ascii="黑体" w:hAnsi="黑体" w:eastAsia="黑体"/>
          <w:sz w:val="36"/>
          <w:szCs w:val="36"/>
        </w:rPr>
        <w:t>框架协议文本</w:t>
      </w:r>
      <w:r>
        <w:rPr>
          <w:sz w:val="36"/>
          <w:szCs w:val="36"/>
        </w:rPr>
        <w:tab/>
      </w:r>
      <w:r>
        <w:rPr>
          <w:sz w:val="36"/>
          <w:szCs w:val="36"/>
        </w:rPr>
        <w:fldChar w:fldCharType="begin"/>
      </w:r>
      <w:r>
        <w:rPr>
          <w:sz w:val="36"/>
          <w:szCs w:val="36"/>
        </w:rPr>
        <w:instrText xml:space="preserve"> PAGEREF _Toc174431633 \h </w:instrText>
      </w:r>
      <w:r>
        <w:rPr>
          <w:sz w:val="36"/>
          <w:szCs w:val="36"/>
        </w:rPr>
        <w:fldChar w:fldCharType="separate"/>
      </w:r>
      <w:r>
        <w:rPr>
          <w:sz w:val="36"/>
          <w:szCs w:val="36"/>
        </w:rPr>
        <w:t>23</w:t>
      </w:r>
      <w:r>
        <w:rPr>
          <w:sz w:val="36"/>
          <w:szCs w:val="36"/>
        </w:rPr>
        <w:fldChar w:fldCharType="end"/>
      </w:r>
    </w:p>
    <w:p w14:paraId="53158097">
      <w:pPr>
        <w:pStyle w:val="25"/>
        <w:tabs>
          <w:tab w:val="right" w:leader="dot" w:pos="8296"/>
        </w:tabs>
        <w:rPr>
          <w:sz w:val="36"/>
          <w:szCs w:val="36"/>
        </w:rPr>
      </w:pPr>
      <w:r>
        <w:rPr>
          <w:rFonts w:hint="eastAsia" w:ascii="黑体" w:hAnsi="黑体" w:eastAsia="黑体"/>
          <w:sz w:val="36"/>
          <w:szCs w:val="36"/>
        </w:rPr>
        <w:t>第四章</w:t>
      </w:r>
      <w:r>
        <w:rPr>
          <w:rFonts w:ascii="黑体" w:hAnsi="黑体" w:eastAsia="黑体"/>
          <w:sz w:val="36"/>
          <w:szCs w:val="36"/>
        </w:rPr>
        <w:t xml:space="preserve">  </w:t>
      </w:r>
      <w:r>
        <w:rPr>
          <w:rFonts w:hint="eastAsia" w:ascii="黑体" w:hAnsi="黑体" w:eastAsia="黑体"/>
          <w:sz w:val="36"/>
          <w:szCs w:val="36"/>
        </w:rPr>
        <w:t>采购需求</w:t>
      </w:r>
      <w:r>
        <w:rPr>
          <w:sz w:val="36"/>
          <w:szCs w:val="36"/>
        </w:rPr>
        <w:tab/>
      </w:r>
      <w:r>
        <w:rPr>
          <w:sz w:val="36"/>
          <w:szCs w:val="36"/>
        </w:rPr>
        <w:fldChar w:fldCharType="begin"/>
      </w:r>
      <w:r>
        <w:rPr>
          <w:sz w:val="36"/>
          <w:szCs w:val="36"/>
        </w:rPr>
        <w:instrText xml:space="preserve"> PAGEREF _Toc174431634 \h </w:instrText>
      </w:r>
      <w:r>
        <w:rPr>
          <w:sz w:val="36"/>
          <w:szCs w:val="36"/>
        </w:rPr>
        <w:fldChar w:fldCharType="separate"/>
      </w:r>
      <w:r>
        <w:rPr>
          <w:sz w:val="36"/>
          <w:szCs w:val="36"/>
        </w:rPr>
        <w:t>29</w:t>
      </w:r>
      <w:r>
        <w:rPr>
          <w:sz w:val="36"/>
          <w:szCs w:val="36"/>
        </w:rPr>
        <w:fldChar w:fldCharType="end"/>
      </w:r>
    </w:p>
    <w:p w14:paraId="2BD4CCB3">
      <w:pPr>
        <w:pStyle w:val="25"/>
        <w:tabs>
          <w:tab w:val="right" w:leader="dot" w:pos="8296"/>
        </w:tabs>
        <w:rPr>
          <w:sz w:val="36"/>
          <w:szCs w:val="36"/>
        </w:rPr>
      </w:pPr>
      <w:r>
        <w:rPr>
          <w:rFonts w:hint="eastAsia" w:ascii="黑体" w:hAnsi="黑体" w:eastAsia="黑体"/>
          <w:sz w:val="36"/>
          <w:szCs w:val="36"/>
        </w:rPr>
        <w:t>第五章</w:t>
      </w:r>
      <w:r>
        <w:rPr>
          <w:rFonts w:ascii="黑体" w:hAnsi="黑体" w:eastAsia="黑体"/>
          <w:sz w:val="36"/>
          <w:szCs w:val="36"/>
        </w:rPr>
        <w:t xml:space="preserve">  </w:t>
      </w:r>
      <w:r>
        <w:rPr>
          <w:rFonts w:hint="eastAsia" w:ascii="黑体" w:hAnsi="黑体" w:eastAsia="黑体"/>
          <w:sz w:val="36"/>
          <w:szCs w:val="36"/>
        </w:rPr>
        <w:t>确定入围及成交供应商</w:t>
      </w:r>
      <w:r>
        <w:rPr>
          <w:sz w:val="36"/>
          <w:szCs w:val="36"/>
        </w:rPr>
        <w:tab/>
      </w:r>
      <w:r>
        <w:rPr>
          <w:sz w:val="36"/>
          <w:szCs w:val="36"/>
        </w:rPr>
        <w:fldChar w:fldCharType="begin"/>
      </w:r>
      <w:r>
        <w:rPr>
          <w:sz w:val="36"/>
          <w:szCs w:val="36"/>
        </w:rPr>
        <w:instrText xml:space="preserve"> PAGEREF _Toc174431635 \h </w:instrText>
      </w:r>
      <w:r>
        <w:rPr>
          <w:sz w:val="36"/>
          <w:szCs w:val="36"/>
        </w:rPr>
        <w:fldChar w:fldCharType="separate"/>
      </w:r>
      <w:r>
        <w:rPr>
          <w:sz w:val="36"/>
          <w:szCs w:val="36"/>
        </w:rPr>
        <w:t>34</w:t>
      </w:r>
      <w:r>
        <w:rPr>
          <w:sz w:val="36"/>
          <w:szCs w:val="36"/>
        </w:rPr>
        <w:fldChar w:fldCharType="end"/>
      </w:r>
    </w:p>
    <w:p w14:paraId="43A25284">
      <w:pPr>
        <w:pStyle w:val="25"/>
        <w:tabs>
          <w:tab w:val="right" w:leader="dot" w:pos="8296"/>
        </w:tabs>
        <w:rPr>
          <w:sz w:val="36"/>
          <w:szCs w:val="36"/>
        </w:rPr>
      </w:pPr>
      <w:r>
        <w:rPr>
          <w:rFonts w:hint="eastAsia" w:ascii="黑体" w:hAnsi="黑体" w:eastAsia="黑体"/>
          <w:sz w:val="36"/>
          <w:szCs w:val="36"/>
        </w:rPr>
        <w:t>第六章</w:t>
      </w:r>
      <w:r>
        <w:rPr>
          <w:rFonts w:ascii="黑体" w:hAnsi="黑体" w:eastAsia="黑体"/>
          <w:sz w:val="36"/>
          <w:szCs w:val="36"/>
        </w:rPr>
        <w:t xml:space="preserve">  </w:t>
      </w:r>
      <w:r>
        <w:rPr>
          <w:rFonts w:hint="eastAsia" w:ascii="黑体" w:hAnsi="黑体" w:eastAsia="黑体"/>
          <w:sz w:val="36"/>
          <w:szCs w:val="36"/>
        </w:rPr>
        <w:t>响应文件格式</w:t>
      </w:r>
      <w:r>
        <w:rPr>
          <w:sz w:val="36"/>
          <w:szCs w:val="36"/>
        </w:rPr>
        <w:tab/>
      </w:r>
      <w:r>
        <w:rPr>
          <w:sz w:val="36"/>
          <w:szCs w:val="36"/>
        </w:rPr>
        <w:fldChar w:fldCharType="begin"/>
      </w:r>
      <w:r>
        <w:rPr>
          <w:sz w:val="36"/>
          <w:szCs w:val="36"/>
        </w:rPr>
        <w:instrText xml:space="preserve"> PAGEREF _Toc174431636 \h </w:instrText>
      </w:r>
      <w:r>
        <w:rPr>
          <w:sz w:val="36"/>
          <w:szCs w:val="36"/>
        </w:rPr>
        <w:fldChar w:fldCharType="separate"/>
      </w:r>
      <w:r>
        <w:rPr>
          <w:sz w:val="36"/>
          <w:szCs w:val="36"/>
        </w:rPr>
        <w:t>35</w:t>
      </w:r>
      <w:r>
        <w:rPr>
          <w:sz w:val="36"/>
          <w:szCs w:val="36"/>
        </w:rPr>
        <w:fldChar w:fldCharType="end"/>
      </w:r>
    </w:p>
    <w:p w14:paraId="62B3450A">
      <w:pPr>
        <w:widowControl/>
        <w:jc w:val="left"/>
      </w:pPr>
      <w:r>
        <w:fldChar w:fldCharType="end"/>
      </w:r>
      <w:r>
        <w:rPr/>
        <w:br w:type="page" w:clear="all"/>
      </w:r>
    </w:p>
    <w:p w14:paraId="1434ADEE">
      <w:pPr>
        <w:pStyle w:val="2"/>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5EFDC259">
      <w:pPr>
        <w:pStyle w:val="2"/>
        <w:spacing w:line="360" w:lineRule="auto"/>
        <w:jc w:val="center"/>
        <w:rPr>
          <w:rFonts w:ascii="黑体" w:hAnsi="黑体" w:eastAsia="黑体"/>
          <w:b w:val="0"/>
        </w:rPr>
      </w:pPr>
      <w:bookmarkStart w:id="0" w:name="_Toc174431631"/>
      <w:r>
        <w:rPr>
          <w:rFonts w:hint="eastAsia" w:ascii="黑体" w:hAnsi="黑体" w:eastAsia="黑体"/>
          <w:b w:val="0"/>
        </w:rPr>
        <w:t>第一章  参加征集活动的邀请</w:t>
      </w:r>
      <w:bookmarkEnd w:id="0"/>
    </w:p>
    <w:p w14:paraId="7FE0BBD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lang w:eastAsia="zh-CN"/>
        </w:rPr>
        <w:t>东海县政府采购中心</w:t>
      </w:r>
      <w:r>
        <w:rPr>
          <w:rFonts w:hint="eastAsia" w:ascii="宋体" w:hAnsi="宋体" w:eastAsia="宋体" w:cs="宋体"/>
          <w:sz w:val="24"/>
          <w:szCs w:val="24"/>
        </w:rPr>
        <w:t>就</w:t>
      </w:r>
      <w:r>
        <w:rPr>
          <w:rFonts w:hint="eastAsia" w:ascii="宋体" w:hAnsi="宋体" w:eastAsia="宋体" w:cs="宋体"/>
          <w:sz w:val="24"/>
          <w:szCs w:val="24"/>
          <w:highlight w:val="none"/>
          <w:u w:val="none"/>
          <w:lang w:eastAsia="zh-CN"/>
        </w:rPr>
        <w:t>东海县</w:t>
      </w:r>
      <w:r>
        <w:rPr>
          <w:rFonts w:hint="eastAsia" w:ascii="宋体" w:hAnsi="宋体" w:eastAsia="宋体" w:cs="宋体"/>
          <w:sz w:val="24"/>
          <w:szCs w:val="24"/>
          <w:highlight w:val="none"/>
          <w:u w:val="none"/>
          <w:lang w:val="en-US" w:eastAsia="zh-CN"/>
        </w:rPr>
        <w:t>2026-2027</w:t>
      </w:r>
      <w:r>
        <w:rPr>
          <w:rFonts w:hint="eastAsia" w:ascii="宋体" w:hAnsi="宋体" w:eastAsia="宋体" w:cs="宋体"/>
          <w:sz w:val="24"/>
          <w:szCs w:val="24"/>
          <w:highlight w:val="none"/>
          <w:u w:val="none"/>
        </w:rPr>
        <w:t>年度党政机关、事业单位及团体组织物业服务框架协议采购</w:t>
      </w:r>
      <w:r>
        <w:rPr>
          <w:rFonts w:hint="eastAsia" w:ascii="宋体" w:hAnsi="宋体" w:eastAsia="宋体" w:cs="宋体"/>
          <w:sz w:val="24"/>
          <w:szCs w:val="24"/>
          <w:highlight w:val="none"/>
        </w:rPr>
        <w:t>（JSZC-320722-JZCG-K2026-0004）封闭式框架协</w:t>
      </w:r>
      <w:r>
        <w:rPr>
          <w:rFonts w:hint="eastAsia" w:ascii="宋体" w:hAnsi="宋体" w:eastAsia="宋体" w:cs="宋体"/>
          <w:sz w:val="24"/>
          <w:szCs w:val="24"/>
        </w:rPr>
        <w:t>议采购项目征集供应商，欢迎符合条件的供应商参加本次框架协议采购活动。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6E5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4FE1B4A0">
            <w:pPr>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610F7DF0">
            <w:pPr>
              <w:spacing w:line="5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东海县2026</w:t>
            </w:r>
            <w:r>
              <w:rPr>
                <w:rFonts w:hint="eastAsia" w:ascii="宋体" w:hAnsi="宋体" w:eastAsia="宋体" w:cs="宋体"/>
                <w:sz w:val="24"/>
                <w:szCs w:val="24"/>
                <w:highlight w:val="none"/>
                <w:lang w:val="en-US" w:eastAsia="zh-CN"/>
              </w:rPr>
              <w:t>-2027</w:t>
            </w:r>
            <w:r>
              <w:rPr>
                <w:rFonts w:hint="eastAsia" w:ascii="宋体" w:hAnsi="宋体" w:eastAsia="宋体" w:cs="宋体"/>
                <w:sz w:val="24"/>
                <w:szCs w:val="24"/>
                <w:highlight w:val="none"/>
              </w:rPr>
              <w:t>年度党政机关、事业单位及团体组织物业服务框架协议采购项目的潜在供应商应在江苏政府采购网自行免费下载征集文件，并于2026年</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日09:00:00（北京时间）前递交（上传）响应文件。</w:t>
            </w:r>
          </w:p>
        </w:tc>
      </w:tr>
    </w:tbl>
    <w:p w14:paraId="395AC61C">
      <w:pPr>
        <w:pStyle w:val="3"/>
        <w:spacing w:before="0" w:after="0" w:line="360" w:lineRule="auto"/>
        <w:rPr>
          <w:rFonts w:hint="eastAsia" w:ascii="宋体" w:hAnsi="宋体" w:eastAsia="宋体" w:cs="宋体"/>
          <w:b w:val="0"/>
          <w:highlight w:val="none"/>
        </w:rPr>
      </w:pPr>
      <w:r>
        <w:rPr>
          <w:rFonts w:hint="eastAsia" w:ascii="宋体" w:hAnsi="宋体" w:eastAsia="宋体" w:cs="宋体"/>
          <w:b w:val="0"/>
          <w:highlight w:val="none"/>
        </w:rPr>
        <w:t>一、项目基本情况</w:t>
      </w:r>
    </w:p>
    <w:p w14:paraId="66DF9294">
      <w:pPr>
        <w:spacing w:line="500" w:lineRule="exac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项目编号：JSZC-320722-JZCG-K2026-0004</w:t>
      </w:r>
    </w:p>
    <w:p w14:paraId="1E9F0040">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项目名称：东海县2026</w:t>
      </w:r>
      <w:r>
        <w:rPr>
          <w:rFonts w:hint="eastAsia" w:ascii="宋体" w:hAnsi="宋体" w:eastAsia="宋体" w:cs="宋体"/>
          <w:sz w:val="24"/>
          <w:szCs w:val="24"/>
          <w:highlight w:val="none"/>
          <w:lang w:val="en-US" w:eastAsia="zh-CN"/>
        </w:rPr>
        <w:t>-2027</w:t>
      </w:r>
      <w:r>
        <w:rPr>
          <w:rFonts w:hint="eastAsia" w:ascii="宋体" w:hAnsi="宋体" w:eastAsia="宋体" w:cs="宋体"/>
          <w:sz w:val="24"/>
          <w:szCs w:val="24"/>
          <w:highlight w:val="none"/>
        </w:rPr>
        <w:t>年度党政机关、事业单位及团体组织物业服务框架协议采购项目</w:t>
      </w:r>
    </w:p>
    <w:p w14:paraId="49549A55">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预算金额：0.0001万元</w:t>
      </w:r>
    </w:p>
    <w:p w14:paraId="7DFB856D">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报价要求：本项目响应报价采用下浮比例报价，0%≤下浮比例＜100%，超出该范围的响应无效。</w:t>
      </w:r>
    </w:p>
    <w:p w14:paraId="60CCBFB1">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适用本次框架协议的采购人或服务对象范围：</w:t>
      </w:r>
      <w:r>
        <w:rPr>
          <w:rFonts w:hint="eastAsia" w:ascii="宋体" w:hAnsi="宋体" w:eastAsia="宋体" w:cs="宋体"/>
          <w:bCs/>
          <w:color w:val="000000"/>
          <w:sz w:val="24"/>
          <w:szCs w:val="24"/>
          <w:highlight w:val="none"/>
          <w:lang w:eastAsia="zh-CN"/>
        </w:rPr>
        <w:t>东海县</w:t>
      </w:r>
      <w:r>
        <w:rPr>
          <w:rFonts w:hint="eastAsia" w:ascii="宋体" w:hAnsi="宋体" w:eastAsia="宋体" w:cs="宋体"/>
          <w:bCs/>
          <w:color w:val="000000"/>
          <w:sz w:val="24"/>
          <w:szCs w:val="24"/>
          <w:highlight w:val="none"/>
        </w:rPr>
        <w:t>各级</w:t>
      </w:r>
      <w:r>
        <w:rPr>
          <w:rFonts w:hint="eastAsia" w:ascii="宋体" w:hAnsi="宋体" w:eastAsia="宋体" w:cs="宋体"/>
          <w:bCs/>
          <w:color w:val="000000"/>
          <w:sz w:val="24"/>
          <w:szCs w:val="24"/>
          <w:highlight w:val="none"/>
          <w:lang w:eastAsia="zh-CN"/>
        </w:rPr>
        <w:t>党政</w:t>
      </w:r>
      <w:r>
        <w:rPr>
          <w:rFonts w:hint="eastAsia" w:ascii="宋体" w:hAnsi="宋体" w:eastAsia="宋体" w:cs="宋体"/>
          <w:bCs/>
          <w:color w:val="000000"/>
          <w:sz w:val="24"/>
          <w:szCs w:val="24"/>
          <w:highlight w:val="none"/>
        </w:rPr>
        <w:t>机关、事业单位和团体组织</w:t>
      </w:r>
      <w:r>
        <w:rPr>
          <w:rFonts w:hint="eastAsia" w:ascii="宋体" w:hAnsi="宋体" w:eastAsia="宋体" w:cs="宋体"/>
          <w:bCs/>
          <w:sz w:val="24"/>
          <w:szCs w:val="24"/>
          <w:highlight w:val="none"/>
        </w:rPr>
        <w:t>。</w:t>
      </w:r>
    </w:p>
    <w:p w14:paraId="3FDEEBB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采购需求：</w:t>
      </w:r>
      <w:r>
        <w:rPr>
          <w:rFonts w:hint="eastAsia" w:ascii="宋体" w:hAnsi="宋体" w:eastAsia="宋体" w:cs="宋体"/>
          <w:color w:val="000000"/>
          <w:sz w:val="24"/>
          <w:szCs w:val="24"/>
          <w:highlight w:val="none"/>
        </w:rPr>
        <w:t>本次采购范围为</w:t>
      </w:r>
      <w:r>
        <w:rPr>
          <w:rFonts w:hint="eastAsia" w:ascii="宋体" w:hAnsi="宋体" w:eastAsia="宋体" w:cs="宋体"/>
          <w:bCs/>
          <w:color w:val="000000"/>
          <w:sz w:val="24"/>
          <w:szCs w:val="24"/>
          <w:highlight w:val="none"/>
          <w:lang w:eastAsia="zh-CN"/>
        </w:rPr>
        <w:t>东海县</w:t>
      </w:r>
      <w:r>
        <w:rPr>
          <w:rFonts w:hint="eastAsia" w:ascii="宋体" w:hAnsi="宋体" w:eastAsia="宋体" w:cs="宋体"/>
          <w:bCs/>
          <w:color w:val="000000"/>
          <w:sz w:val="24"/>
          <w:szCs w:val="24"/>
          <w:highlight w:val="none"/>
        </w:rPr>
        <w:t>各级</w:t>
      </w:r>
      <w:r>
        <w:rPr>
          <w:rFonts w:hint="eastAsia" w:ascii="宋体" w:hAnsi="宋体" w:eastAsia="宋体" w:cs="宋体"/>
          <w:bCs/>
          <w:color w:val="000000"/>
          <w:sz w:val="24"/>
          <w:szCs w:val="24"/>
          <w:highlight w:val="none"/>
          <w:lang w:eastAsia="zh-CN"/>
        </w:rPr>
        <w:t>党政</w:t>
      </w:r>
      <w:r>
        <w:rPr>
          <w:rFonts w:hint="eastAsia" w:ascii="宋体" w:hAnsi="宋体" w:eastAsia="宋体" w:cs="宋体"/>
          <w:bCs/>
          <w:color w:val="000000"/>
          <w:sz w:val="24"/>
          <w:szCs w:val="24"/>
          <w:highlight w:val="none"/>
        </w:rPr>
        <w:t>机关、事业单位和团体组织</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lang w:val="en-US" w:eastAsia="zh-CN"/>
        </w:rPr>
        <w:t>年度</w:t>
      </w:r>
      <w:r>
        <w:rPr>
          <w:rFonts w:hint="eastAsia" w:ascii="宋体" w:hAnsi="宋体" w:eastAsia="宋体" w:cs="宋体"/>
          <w:color w:val="000000"/>
          <w:sz w:val="24"/>
          <w:szCs w:val="24"/>
          <w:highlight w:val="none"/>
        </w:rPr>
        <w:t>物业管理服务金额在</w:t>
      </w:r>
      <w:r>
        <w:rPr>
          <w:rFonts w:hint="eastAsia" w:ascii="宋体" w:hAnsi="宋体" w:eastAsia="宋体" w:cs="宋体"/>
          <w:color w:val="000000"/>
          <w:sz w:val="24"/>
          <w:szCs w:val="24"/>
          <w:highlight w:val="none"/>
          <w:lang w:val="en-US" w:eastAsia="zh-CN"/>
        </w:rPr>
        <w:t>100</w:t>
      </w:r>
      <w:r>
        <w:rPr>
          <w:rFonts w:hint="eastAsia" w:ascii="宋体" w:hAnsi="宋体" w:eastAsia="宋体" w:cs="宋体"/>
          <w:color w:val="000000"/>
          <w:sz w:val="24"/>
          <w:szCs w:val="24"/>
          <w:highlight w:val="none"/>
        </w:rPr>
        <w:t>万元（不含）以下的物业管理服务项目。</w:t>
      </w:r>
    </w:p>
    <w:p w14:paraId="4E6D11AA">
      <w:pPr>
        <w:spacing w:line="500" w:lineRule="exact"/>
        <w:ind w:firstLine="482"/>
        <w:jc w:val="left"/>
        <w:rPr>
          <w:b/>
          <w:sz w:val="24"/>
          <w:szCs w:val="24"/>
        </w:rPr>
      </w:pPr>
      <w:r>
        <w:rPr>
          <w:rFonts w:hint="eastAsia"/>
          <w:b/>
          <w:sz w:val="24"/>
          <w:szCs w:val="24"/>
        </w:rPr>
        <w:t>对本项目资格要求、采购需求、评审方法与入围标准等部分的询问、质疑请与征集人联系，由征集人负责答复。</w:t>
      </w:r>
    </w:p>
    <w:p w14:paraId="157689F8">
      <w:pPr>
        <w:spacing w:line="5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框架协议的期限：</w:t>
      </w:r>
      <w:r>
        <w:rPr>
          <w:rFonts w:hint="eastAsia" w:ascii="宋体" w:hAnsi="宋体" w:eastAsia="宋体" w:cs="宋体"/>
          <w:sz w:val="24"/>
          <w:szCs w:val="24"/>
          <w:lang w:val="en-US" w:eastAsia="zh-CN"/>
        </w:rPr>
        <w:t>二年（自协议约定之日起）。</w:t>
      </w:r>
    </w:p>
    <w:p w14:paraId="3CCB55C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本项目（是/否）接受联合体：不接受联合体。</w:t>
      </w:r>
    </w:p>
    <w:p w14:paraId="40E934AD">
      <w:pPr>
        <w:pStyle w:val="3"/>
        <w:spacing w:before="0" w:after="0" w:line="360" w:lineRule="auto"/>
        <w:rPr>
          <w:rFonts w:ascii="黑体" w:hAnsi="黑体" w:eastAsia="黑体"/>
          <w:b w:val="0"/>
        </w:rPr>
      </w:pPr>
      <w:r>
        <w:rPr>
          <w:rFonts w:hint="eastAsia" w:ascii="黑体" w:hAnsi="黑体" w:eastAsia="黑体"/>
          <w:b w:val="0"/>
        </w:rPr>
        <w:t>二、申请人的资格要求</w:t>
      </w:r>
    </w:p>
    <w:p w14:paraId="20BD612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（一）满足《中华人民共和国政府采购法》第二十二条规定，并提供下列材料：</w:t>
      </w:r>
    </w:p>
    <w:p w14:paraId="668003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1.法人或者其他组织的营业执照等证明文件，自然人的身份证明；</w:t>
      </w:r>
    </w:p>
    <w:p w14:paraId="4518E66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2024或2025年度</w:t>
      </w:r>
      <w:r>
        <w:rPr>
          <w:rFonts w:hint="eastAsia" w:ascii="宋体" w:hAnsi="宋体" w:eastAsia="宋体" w:cs="宋体"/>
          <w:sz w:val="24"/>
          <w:szCs w:val="24"/>
        </w:rPr>
        <w:t>年度的财务状况报告；（成立不满一年无需提供）</w:t>
      </w:r>
    </w:p>
    <w:p w14:paraId="5952349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2BF8690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（根据连财购〔2023〕4号文件精神，2、3项可以提供《财务状况报告及税收、社会保障资金缴纳情况承诺函》，详见第六章 响应文件格式）</w:t>
      </w:r>
    </w:p>
    <w:p w14:paraId="1D48736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4.具备履行合同所必需的设备和专业技术能力的声明及证明材料；</w:t>
      </w:r>
    </w:p>
    <w:p w14:paraId="40F9842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5.参加政府采购活动前3年内在经营活动中没有重大违法记录的书面声明；</w:t>
      </w:r>
    </w:p>
    <w:p w14:paraId="380583E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6.法律、行政法规规定的其他条件；（如有，请按要求提供）</w:t>
      </w:r>
    </w:p>
    <w:p w14:paraId="0656766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p>
    <w:p w14:paraId="0875A56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（二）落实政府采购政策需满足的资格要求：无。</w:t>
      </w:r>
    </w:p>
    <w:p w14:paraId="41EBE82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（三）本项目的特定资格要求：无。</w:t>
      </w:r>
    </w:p>
    <w:p w14:paraId="78A54DFF">
      <w:pPr>
        <w:pStyle w:val="3"/>
        <w:spacing w:before="0" w:after="0" w:line="360" w:lineRule="auto"/>
        <w:rPr>
          <w:rFonts w:ascii="黑体" w:hAnsi="黑体" w:eastAsia="黑体"/>
          <w:b w:val="0"/>
        </w:rPr>
      </w:pPr>
      <w:r>
        <w:rPr>
          <w:rFonts w:hint="eastAsia" w:ascii="黑体" w:hAnsi="黑体" w:eastAsia="黑体"/>
          <w:b w:val="0"/>
        </w:rPr>
        <w:t>三、获取征集文件</w:t>
      </w:r>
    </w:p>
    <w:p w14:paraId="75AF7DB6">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时间：自征集公告发布之日起至202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日（北京时间）</w:t>
      </w:r>
    </w:p>
    <w:p w14:paraId="1C6D65C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地点：江苏政府采购网</w:t>
      </w:r>
    </w:p>
    <w:p w14:paraId="6399D6E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方式：供应商办理江苏省政府采购交易系统CA数字证书，登录“苏采云”政府采购交易系统，自行下载。</w:t>
      </w:r>
    </w:p>
    <w:p w14:paraId="1487EA1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售价：0.00元</w:t>
      </w:r>
    </w:p>
    <w:p w14:paraId="44A26965">
      <w:pPr>
        <w:pStyle w:val="3"/>
        <w:spacing w:before="0" w:after="0" w:line="360" w:lineRule="auto"/>
        <w:rPr>
          <w:rFonts w:ascii="黑体" w:hAnsi="黑体" w:eastAsia="黑体"/>
          <w:b w:val="0"/>
        </w:rPr>
      </w:pPr>
      <w:r>
        <w:rPr>
          <w:rFonts w:hint="eastAsia" w:ascii="黑体" w:hAnsi="黑体" w:eastAsia="黑体"/>
          <w:b w:val="0"/>
        </w:rPr>
        <w:t>四、提交响应文件截止时间、开启时间和地点</w:t>
      </w:r>
    </w:p>
    <w:p w14:paraId="4B8FF434">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提交响应文件截止时间：202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w:t>
      </w:r>
      <w:bookmarkStart w:id="19" w:name="_GoBack"/>
      <w:bookmarkEnd w:id="19"/>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0:00（北京时间）</w:t>
      </w:r>
    </w:p>
    <w:p w14:paraId="3867103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开启时间：提交响应文件截止时间</w:t>
      </w:r>
    </w:p>
    <w:p w14:paraId="2E2315C5">
      <w:pPr>
        <w:spacing w:line="500" w:lineRule="exact"/>
        <w:ind w:firstLine="480"/>
        <w:jc w:val="left"/>
      </w:pPr>
      <w:r>
        <w:rPr>
          <w:rFonts w:hint="eastAsia" w:ascii="宋体" w:hAnsi="宋体" w:eastAsia="宋体" w:cs="宋体"/>
          <w:sz w:val="24"/>
          <w:szCs w:val="24"/>
        </w:rPr>
        <w:t>开启地点：“苏采云”政府采购交易系统网上开标大厅</w:t>
      </w:r>
    </w:p>
    <w:p w14:paraId="3CC7DBB9">
      <w:pPr>
        <w:pStyle w:val="3"/>
        <w:spacing w:before="0" w:after="0" w:line="360" w:lineRule="auto"/>
        <w:rPr>
          <w:rFonts w:ascii="黑体" w:hAnsi="黑体" w:eastAsia="黑体"/>
          <w:b w:val="0"/>
        </w:rPr>
      </w:pPr>
      <w:r>
        <w:rPr>
          <w:rFonts w:hint="eastAsia" w:ascii="黑体" w:hAnsi="黑体" w:eastAsia="黑体"/>
          <w:b w:val="0"/>
        </w:rPr>
        <w:t>五、公告期限</w:t>
      </w:r>
    </w:p>
    <w:p w14:paraId="64648D9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20D6C746">
      <w:pPr>
        <w:pStyle w:val="3"/>
        <w:spacing w:before="0" w:after="0" w:line="360" w:lineRule="auto"/>
        <w:rPr>
          <w:rFonts w:ascii="黑体" w:hAnsi="黑体" w:eastAsia="黑体"/>
          <w:b w:val="0"/>
        </w:rPr>
      </w:pPr>
      <w:r>
        <w:rPr>
          <w:rFonts w:hint="eastAsia" w:ascii="黑体" w:hAnsi="黑体" w:eastAsia="黑体"/>
          <w:b w:val="0"/>
        </w:rPr>
        <w:t>六、其他补充事宜</w:t>
      </w:r>
    </w:p>
    <w:p w14:paraId="42BED39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1.本次采购活动不收取征集保证金。</w:t>
      </w:r>
    </w:p>
    <w:p w14:paraId="57E3C6C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2.本征集文件中斜体且有下划线部分为实质性要求和条件，由征集人根据实际情况设置，供应商须逐条明确作出满足实质性要求和条件的响应，否则将按无效响应处理。</w:t>
      </w:r>
    </w:p>
    <w:p w14:paraId="5390914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无论出于何种原因，征集人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p>
    <w:p w14:paraId="182E971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3967066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请供应商按照《操作手册》要求获取征集文件，制作、递交（上传）电子响应文件，参加开启，澄清、说明或者补正。因供应商未按要求操作原因导致电子响应文件被拒绝、造成无效响应的，自行承担一切损失。</w:t>
      </w:r>
    </w:p>
    <w:p w14:paraId="7586C2A1">
      <w:pPr>
        <w:pStyle w:val="3"/>
        <w:spacing w:before="0" w:after="0" w:line="360" w:lineRule="auto"/>
        <w:rPr>
          <w:rFonts w:ascii="黑体" w:hAnsi="黑体" w:eastAsia="黑体"/>
          <w:b w:val="0"/>
        </w:rPr>
      </w:pPr>
      <w:r>
        <w:rPr>
          <w:rFonts w:hint="eastAsia" w:ascii="黑体" w:hAnsi="黑体" w:eastAsia="黑体"/>
          <w:b w:val="0"/>
        </w:rPr>
        <w:t>七、对本次征集提出询问，请按以下方式联系</w:t>
      </w:r>
    </w:p>
    <w:p w14:paraId="46F64305">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征 集 人：</w:t>
      </w:r>
      <w:r>
        <w:rPr>
          <w:rFonts w:hint="eastAsia" w:ascii="宋体" w:hAnsi="宋体" w:eastAsia="宋体" w:cs="宋体"/>
          <w:sz w:val="24"/>
          <w:szCs w:val="24"/>
          <w:lang w:eastAsia="zh-CN"/>
        </w:rPr>
        <w:t>东海县政府采购中心</w:t>
      </w:r>
    </w:p>
    <w:p w14:paraId="6BC4A8F2">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sz w:val="24"/>
          <w:szCs w:val="24"/>
        </w:rPr>
        <w:t>东海县晶都大道28号南楼5楼</w:t>
      </w:r>
    </w:p>
    <w:p w14:paraId="31B76997">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r>
        <w:rPr>
          <w:rFonts w:hint="eastAsia"/>
          <w:sz w:val="24"/>
          <w:szCs w:val="24"/>
        </w:rPr>
        <w:t>陈工</w:t>
      </w:r>
    </w:p>
    <w:p w14:paraId="12626383">
      <w:pPr>
        <w:spacing w:line="500" w:lineRule="exact"/>
        <w:ind w:firstLine="48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w:t>
      </w:r>
      <w:r>
        <w:rPr>
          <w:rFonts w:hint="eastAsia"/>
          <w:sz w:val="24"/>
          <w:szCs w:val="24"/>
        </w:rPr>
        <w:t>0518-87292719</w:t>
      </w:r>
    </w:p>
    <w:p w14:paraId="260129BB">
      <w:pPr>
        <w:widowControl/>
        <w:jc w:val="left"/>
        <w:rPr>
          <w:rFonts w:hint="eastAsia" w:ascii="宋体" w:hAnsi="宋体" w:eastAsia="宋体" w:cs="宋体"/>
          <w:bCs/>
          <w:sz w:val="44"/>
          <w:szCs w:val="44"/>
          <w:highlight w:val="none"/>
        </w:rPr>
      </w:pPr>
      <w:r>
        <w:rPr>
          <w:rFonts w:hint="eastAsia" w:ascii="宋体" w:hAnsi="宋体" w:eastAsia="宋体" w:cs="宋体"/>
          <w:b/>
          <w:highlight w:val="none"/>
        </w:rPr>
        <w:br w:type="page" w:clear="all"/>
      </w:r>
    </w:p>
    <w:p w14:paraId="7DAFDE32">
      <w:pPr>
        <w:pStyle w:val="2"/>
        <w:spacing w:line="360" w:lineRule="auto"/>
        <w:jc w:val="center"/>
        <w:rPr>
          <w:rFonts w:ascii="黑体" w:hAnsi="黑体" w:eastAsia="黑体"/>
          <w:b w:val="0"/>
        </w:rPr>
      </w:pPr>
      <w:bookmarkStart w:id="1" w:name="_Toc174431632"/>
      <w:r>
        <w:rPr>
          <w:rFonts w:hint="eastAsia" w:ascii="黑体" w:hAnsi="黑体" w:eastAsia="黑体"/>
          <w:b w:val="0"/>
        </w:rPr>
        <w:t>第二章  供应商须知</w:t>
      </w:r>
      <w:bookmarkEnd w:id="1"/>
    </w:p>
    <w:p w14:paraId="1B57F79F">
      <w:pPr>
        <w:pStyle w:val="3"/>
        <w:spacing w:before="0" w:after="0" w:line="360" w:lineRule="auto"/>
        <w:rPr>
          <w:rFonts w:ascii="黑体" w:hAnsi="黑体" w:eastAsia="黑体"/>
          <w:b w:val="0"/>
        </w:rPr>
      </w:pPr>
      <w:r>
        <w:rPr>
          <w:rFonts w:hint="eastAsia" w:ascii="黑体" w:hAnsi="黑体" w:eastAsia="黑体"/>
          <w:b w:val="0"/>
        </w:rPr>
        <w:t>一、总则</w:t>
      </w:r>
    </w:p>
    <w:p w14:paraId="6F4B31FA">
      <w:pPr>
        <w:pStyle w:val="4"/>
        <w:spacing w:before="0" w:after="0" w:line="360" w:lineRule="auto"/>
        <w:ind w:firstLine="562"/>
        <w:jc w:val="left"/>
        <w:rPr>
          <w:sz w:val="28"/>
          <w:szCs w:val="28"/>
        </w:rPr>
      </w:pPr>
      <w:r>
        <w:rPr>
          <w:rFonts w:hint="eastAsia"/>
          <w:sz w:val="28"/>
          <w:szCs w:val="28"/>
        </w:rPr>
        <w:t>1、采购方式</w:t>
      </w:r>
    </w:p>
    <w:p w14:paraId="2DD21900">
      <w:pPr>
        <w:spacing w:line="500" w:lineRule="exact"/>
        <w:ind w:firstLine="480"/>
        <w:jc w:val="left"/>
        <w:rPr>
          <w:sz w:val="24"/>
          <w:szCs w:val="24"/>
        </w:rPr>
      </w:pPr>
      <w:r>
        <w:rPr>
          <w:rFonts w:hint="eastAsia"/>
          <w:sz w:val="24"/>
          <w:szCs w:val="24"/>
        </w:rPr>
        <w:t>1.1 本项目采取</w:t>
      </w:r>
      <w:r>
        <w:rPr>
          <w:rFonts w:hint="eastAsia"/>
          <w:b/>
          <w:sz w:val="24"/>
          <w:szCs w:val="24"/>
        </w:rPr>
        <w:t>封闭式框架协议采购方式</w:t>
      </w:r>
      <w:r>
        <w:rPr>
          <w:rFonts w:hint="eastAsia"/>
          <w:sz w:val="24"/>
          <w:szCs w:val="24"/>
        </w:rPr>
        <w:t>，本征集文件仅适用于征集公告中所述项目。</w:t>
      </w:r>
    </w:p>
    <w:p w14:paraId="47FBBE3A">
      <w:pPr>
        <w:pStyle w:val="4"/>
        <w:spacing w:before="0" w:after="0" w:line="360" w:lineRule="auto"/>
        <w:ind w:firstLine="562"/>
        <w:jc w:val="left"/>
        <w:rPr>
          <w:sz w:val="28"/>
          <w:szCs w:val="28"/>
        </w:rPr>
      </w:pPr>
      <w:r>
        <w:rPr>
          <w:rFonts w:hint="eastAsia"/>
          <w:sz w:val="28"/>
          <w:szCs w:val="28"/>
        </w:rPr>
        <w:t>2、合格的供应商</w:t>
      </w:r>
    </w:p>
    <w:p w14:paraId="74A2EF72">
      <w:pPr>
        <w:spacing w:line="500" w:lineRule="exact"/>
        <w:ind w:firstLine="480"/>
        <w:jc w:val="left"/>
        <w:rPr>
          <w:sz w:val="24"/>
          <w:szCs w:val="24"/>
        </w:rPr>
      </w:pPr>
      <w:r>
        <w:rPr>
          <w:rFonts w:hint="eastAsia"/>
          <w:sz w:val="24"/>
          <w:szCs w:val="24"/>
        </w:rPr>
        <w:t>2.1 满足征集公告中申请人的资格要求的规定。</w:t>
      </w:r>
    </w:p>
    <w:p w14:paraId="4F46FE49">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61474D20">
      <w:pPr>
        <w:spacing w:line="500" w:lineRule="exact"/>
        <w:ind w:firstLine="480"/>
        <w:jc w:val="left"/>
        <w:rPr>
          <w:sz w:val="24"/>
          <w:szCs w:val="24"/>
        </w:rPr>
      </w:pPr>
      <w:r>
        <w:rPr>
          <w:rFonts w:hint="eastAsia"/>
          <w:sz w:val="24"/>
          <w:szCs w:val="24"/>
        </w:rPr>
        <w:t>2.3 满足本征集文件全部实质性要求和条件的规定。</w:t>
      </w:r>
    </w:p>
    <w:p w14:paraId="010D9D7C">
      <w:pPr>
        <w:spacing w:line="500" w:lineRule="exact"/>
        <w:ind w:firstLine="480"/>
        <w:jc w:val="left"/>
        <w:rPr>
          <w:sz w:val="24"/>
          <w:szCs w:val="24"/>
        </w:rPr>
      </w:pPr>
      <w:r>
        <w:rPr>
          <w:rFonts w:hint="eastAsia"/>
          <w:sz w:val="24"/>
          <w:szCs w:val="24"/>
        </w:rPr>
        <w:t>2.4 符合上述条件的供应商应承担参加征集及履约过程应承担的全部责任与义务。</w:t>
      </w:r>
    </w:p>
    <w:p w14:paraId="1DE6677D">
      <w:pPr>
        <w:pStyle w:val="4"/>
        <w:spacing w:before="0" w:after="0" w:line="360" w:lineRule="auto"/>
        <w:ind w:firstLine="562"/>
        <w:jc w:val="left"/>
        <w:rPr>
          <w:sz w:val="28"/>
          <w:szCs w:val="28"/>
        </w:rPr>
      </w:pPr>
      <w:r>
        <w:rPr>
          <w:rFonts w:hint="eastAsia"/>
          <w:sz w:val="28"/>
          <w:szCs w:val="28"/>
        </w:rPr>
        <w:t>3、适用法律</w:t>
      </w:r>
    </w:p>
    <w:p w14:paraId="55C0BE7C">
      <w:pPr>
        <w:spacing w:line="500" w:lineRule="exact"/>
        <w:ind w:firstLine="480"/>
        <w:jc w:val="left"/>
        <w:rPr>
          <w:sz w:val="24"/>
          <w:szCs w:val="24"/>
        </w:rPr>
      </w:pPr>
      <w:r>
        <w:rPr>
          <w:rFonts w:hint="eastAsia"/>
          <w:sz w:val="24"/>
          <w:szCs w:val="24"/>
        </w:rPr>
        <w:t>3.1 本次征集及由此产生的协议、合同受中华人民共和国有关的法律法规制约和保护。</w:t>
      </w:r>
    </w:p>
    <w:p w14:paraId="10EE21FE">
      <w:pPr>
        <w:pStyle w:val="4"/>
        <w:spacing w:before="0" w:after="0" w:line="360" w:lineRule="auto"/>
        <w:ind w:firstLine="562"/>
        <w:jc w:val="left"/>
        <w:rPr>
          <w:sz w:val="28"/>
          <w:szCs w:val="28"/>
        </w:rPr>
      </w:pPr>
      <w:r>
        <w:rPr>
          <w:rFonts w:hint="eastAsia"/>
          <w:sz w:val="28"/>
          <w:szCs w:val="28"/>
        </w:rPr>
        <w:t>4、参加采购活动的费用</w:t>
      </w:r>
    </w:p>
    <w:p w14:paraId="408F869A">
      <w:pPr>
        <w:spacing w:line="500" w:lineRule="exact"/>
        <w:ind w:firstLine="480"/>
        <w:jc w:val="left"/>
        <w:rPr>
          <w:sz w:val="24"/>
          <w:szCs w:val="24"/>
        </w:rPr>
      </w:pPr>
      <w:r>
        <w:rPr>
          <w:rFonts w:hint="eastAsia"/>
          <w:sz w:val="24"/>
          <w:szCs w:val="24"/>
        </w:rPr>
        <w:t>4.1 供应商应自行承担所有与参加采购活动有关的费用，无论征集过程中的做法和结果如何，</w:t>
      </w:r>
      <w:r>
        <w:rPr>
          <w:rFonts w:hint="eastAsia" w:eastAsia="宋体"/>
          <w:sz w:val="24"/>
          <w:szCs w:val="24"/>
          <w:lang w:eastAsia="zh-CN"/>
        </w:rPr>
        <w:t>东海县政府采购中心</w:t>
      </w:r>
      <w:r>
        <w:rPr>
          <w:rFonts w:hint="eastAsia"/>
          <w:sz w:val="24"/>
          <w:szCs w:val="24"/>
        </w:rPr>
        <w:t>（以下简称</w:t>
      </w:r>
      <w:r>
        <w:rPr>
          <w:rFonts w:hint="eastAsia" w:eastAsia="宋体"/>
          <w:sz w:val="24"/>
          <w:szCs w:val="24"/>
          <w:lang w:eastAsia="zh-CN"/>
        </w:rPr>
        <w:t>采购中心</w:t>
      </w:r>
      <w:r>
        <w:rPr>
          <w:rFonts w:hint="eastAsia"/>
          <w:sz w:val="24"/>
          <w:szCs w:val="24"/>
        </w:rPr>
        <w:t>）在任何情况下均无义务和责任承担这些费用。</w:t>
      </w:r>
    </w:p>
    <w:p w14:paraId="580CD67B">
      <w:pPr>
        <w:spacing w:line="500" w:lineRule="exact"/>
        <w:ind w:firstLine="480"/>
        <w:jc w:val="left"/>
        <w:rPr>
          <w:sz w:val="24"/>
          <w:szCs w:val="24"/>
        </w:rPr>
      </w:pPr>
      <w:r>
        <w:rPr>
          <w:rFonts w:hint="eastAsia"/>
          <w:sz w:val="24"/>
          <w:szCs w:val="24"/>
        </w:rPr>
        <w:t>4.2 本次征集活动</w:t>
      </w:r>
      <w:r>
        <w:rPr>
          <w:rFonts w:hint="eastAsia" w:eastAsia="宋体"/>
          <w:sz w:val="24"/>
          <w:szCs w:val="24"/>
          <w:lang w:eastAsia="zh-CN"/>
        </w:rPr>
        <w:t>采购中心</w:t>
      </w:r>
      <w:r>
        <w:rPr>
          <w:rFonts w:hint="eastAsia"/>
          <w:sz w:val="24"/>
          <w:szCs w:val="24"/>
        </w:rPr>
        <w:t>不收取标书工本费与代理服务费。</w:t>
      </w:r>
    </w:p>
    <w:p w14:paraId="31640F6E">
      <w:pPr>
        <w:pStyle w:val="4"/>
        <w:spacing w:before="0" w:after="0" w:line="360" w:lineRule="auto"/>
        <w:ind w:firstLine="562"/>
        <w:jc w:val="left"/>
        <w:rPr>
          <w:sz w:val="28"/>
          <w:szCs w:val="28"/>
        </w:rPr>
      </w:pPr>
      <w:r>
        <w:rPr>
          <w:rFonts w:hint="eastAsia"/>
          <w:sz w:val="28"/>
          <w:szCs w:val="28"/>
        </w:rPr>
        <w:t>5、征集文件的约束力</w:t>
      </w:r>
    </w:p>
    <w:p w14:paraId="78E8BBD2">
      <w:pPr>
        <w:spacing w:line="500" w:lineRule="exact"/>
        <w:ind w:firstLine="480"/>
        <w:jc w:val="left"/>
        <w:rPr>
          <w:sz w:val="24"/>
          <w:szCs w:val="24"/>
        </w:rPr>
      </w:pPr>
      <w:r>
        <w:rPr>
          <w:rFonts w:hint="eastAsia"/>
          <w:sz w:val="24"/>
          <w:szCs w:val="24"/>
        </w:rPr>
        <w:t>5.1 供应商一旦参与本项目采购活动，即被认为接受了本征集文件的规定和约束。</w:t>
      </w:r>
    </w:p>
    <w:p w14:paraId="4F7489E5">
      <w:pPr>
        <w:pStyle w:val="3"/>
        <w:spacing w:before="0" w:after="0" w:line="360" w:lineRule="auto"/>
        <w:rPr>
          <w:rFonts w:ascii="黑体" w:hAnsi="黑体" w:eastAsia="黑体"/>
          <w:b w:val="0"/>
        </w:rPr>
      </w:pPr>
      <w:r>
        <w:rPr>
          <w:rFonts w:hint="eastAsia" w:ascii="黑体" w:hAnsi="黑体" w:eastAsia="黑体"/>
          <w:b w:val="0"/>
        </w:rPr>
        <w:t>二、征集文件</w:t>
      </w:r>
    </w:p>
    <w:p w14:paraId="5A0E41FE">
      <w:pPr>
        <w:pStyle w:val="4"/>
        <w:spacing w:before="0" w:after="0" w:line="360" w:lineRule="auto"/>
        <w:ind w:firstLine="562"/>
        <w:jc w:val="left"/>
        <w:rPr>
          <w:sz w:val="28"/>
          <w:szCs w:val="28"/>
        </w:rPr>
      </w:pPr>
      <w:r>
        <w:rPr>
          <w:rFonts w:hint="eastAsia"/>
          <w:sz w:val="28"/>
          <w:szCs w:val="28"/>
        </w:rPr>
        <w:t>6、征集文件的构成</w:t>
      </w:r>
    </w:p>
    <w:p w14:paraId="06E2BAC5">
      <w:pPr>
        <w:spacing w:line="500" w:lineRule="exact"/>
        <w:ind w:firstLine="480"/>
        <w:jc w:val="left"/>
        <w:rPr>
          <w:sz w:val="24"/>
          <w:szCs w:val="24"/>
        </w:rPr>
      </w:pPr>
      <w:r>
        <w:rPr>
          <w:rFonts w:hint="eastAsia"/>
          <w:sz w:val="24"/>
          <w:szCs w:val="24"/>
        </w:rPr>
        <w:t>6.1 征集文件由以下部分构成：</w:t>
      </w:r>
    </w:p>
    <w:p w14:paraId="25BF6D1B">
      <w:pPr>
        <w:spacing w:line="500" w:lineRule="exact"/>
        <w:ind w:firstLine="480"/>
        <w:jc w:val="left"/>
        <w:rPr>
          <w:sz w:val="24"/>
          <w:szCs w:val="24"/>
        </w:rPr>
      </w:pPr>
      <w:r>
        <w:rPr>
          <w:rFonts w:hint="eastAsia"/>
          <w:sz w:val="24"/>
          <w:szCs w:val="24"/>
        </w:rPr>
        <w:t>（1）参加征集活动的邀请</w:t>
      </w:r>
    </w:p>
    <w:p w14:paraId="6FF591D8">
      <w:pPr>
        <w:spacing w:line="500" w:lineRule="exact"/>
        <w:ind w:firstLine="480"/>
        <w:jc w:val="left"/>
        <w:rPr>
          <w:sz w:val="24"/>
          <w:szCs w:val="24"/>
        </w:rPr>
      </w:pPr>
      <w:r>
        <w:rPr>
          <w:rFonts w:hint="eastAsia"/>
          <w:sz w:val="24"/>
          <w:szCs w:val="24"/>
        </w:rPr>
        <w:t>（2）供应商须知</w:t>
      </w:r>
    </w:p>
    <w:p w14:paraId="0AE5B0D1">
      <w:pPr>
        <w:spacing w:line="500" w:lineRule="exact"/>
        <w:ind w:firstLine="480"/>
        <w:jc w:val="left"/>
        <w:rPr>
          <w:sz w:val="24"/>
          <w:szCs w:val="24"/>
        </w:rPr>
      </w:pPr>
      <w:r>
        <w:rPr>
          <w:rFonts w:hint="eastAsia"/>
          <w:sz w:val="24"/>
          <w:szCs w:val="24"/>
        </w:rPr>
        <w:t>（3）框架协议文本</w:t>
      </w:r>
    </w:p>
    <w:p w14:paraId="0FE5D916">
      <w:pPr>
        <w:spacing w:line="500" w:lineRule="exact"/>
        <w:ind w:firstLine="480"/>
        <w:jc w:val="left"/>
        <w:rPr>
          <w:sz w:val="24"/>
          <w:szCs w:val="24"/>
        </w:rPr>
      </w:pPr>
      <w:r>
        <w:rPr>
          <w:rFonts w:hint="eastAsia"/>
          <w:sz w:val="24"/>
          <w:szCs w:val="24"/>
        </w:rPr>
        <w:t>（4）采购需求</w:t>
      </w:r>
    </w:p>
    <w:p w14:paraId="07B75D2D">
      <w:pPr>
        <w:spacing w:line="500" w:lineRule="exact"/>
        <w:ind w:firstLine="480"/>
        <w:jc w:val="left"/>
        <w:rPr>
          <w:sz w:val="24"/>
          <w:szCs w:val="24"/>
        </w:rPr>
      </w:pPr>
      <w:r>
        <w:rPr>
          <w:rFonts w:hint="eastAsia"/>
          <w:sz w:val="24"/>
          <w:szCs w:val="24"/>
        </w:rPr>
        <w:t>（5）确定入围及成交供应商</w:t>
      </w:r>
    </w:p>
    <w:p w14:paraId="178729DA">
      <w:pPr>
        <w:spacing w:line="500" w:lineRule="exact"/>
        <w:ind w:firstLine="480"/>
        <w:jc w:val="left"/>
        <w:rPr>
          <w:sz w:val="24"/>
          <w:szCs w:val="24"/>
        </w:rPr>
      </w:pPr>
      <w:r>
        <w:rPr>
          <w:rFonts w:hint="eastAsia"/>
          <w:sz w:val="24"/>
          <w:szCs w:val="24"/>
        </w:rPr>
        <w:t>（6）响应文件格式</w:t>
      </w:r>
    </w:p>
    <w:p w14:paraId="0BA3B041">
      <w:pPr>
        <w:spacing w:line="500" w:lineRule="exact"/>
        <w:ind w:firstLine="480"/>
        <w:jc w:val="left"/>
        <w:rPr>
          <w:sz w:val="24"/>
          <w:szCs w:val="24"/>
        </w:rPr>
      </w:pPr>
      <w:r>
        <w:rPr>
          <w:rFonts w:hint="eastAsia"/>
          <w:sz w:val="24"/>
          <w:szCs w:val="24"/>
        </w:rPr>
        <w:t>请仔细检查征集文件是否齐全，如有缺漏请立即与</w:t>
      </w:r>
      <w:r>
        <w:rPr>
          <w:rFonts w:hint="eastAsia" w:eastAsia="宋体"/>
          <w:sz w:val="24"/>
          <w:szCs w:val="24"/>
          <w:lang w:eastAsia="zh-CN"/>
        </w:rPr>
        <w:t>采购中心</w:t>
      </w:r>
      <w:r>
        <w:rPr>
          <w:rFonts w:hint="eastAsia"/>
          <w:sz w:val="24"/>
          <w:szCs w:val="24"/>
        </w:rPr>
        <w:t>联系解决。</w:t>
      </w:r>
    </w:p>
    <w:p w14:paraId="24F8277F">
      <w:pPr>
        <w:pStyle w:val="4"/>
        <w:spacing w:before="0" w:after="0" w:line="360" w:lineRule="auto"/>
        <w:ind w:firstLine="562"/>
        <w:jc w:val="left"/>
        <w:rPr>
          <w:sz w:val="28"/>
          <w:szCs w:val="28"/>
        </w:rPr>
      </w:pPr>
      <w:r>
        <w:rPr>
          <w:rFonts w:hint="eastAsia"/>
          <w:sz w:val="28"/>
          <w:szCs w:val="28"/>
        </w:rPr>
        <w:t>7、征集文件的澄清</w:t>
      </w:r>
    </w:p>
    <w:p w14:paraId="0A929B3B">
      <w:pPr>
        <w:spacing w:line="500" w:lineRule="exact"/>
        <w:ind w:firstLine="480"/>
        <w:jc w:val="left"/>
        <w:rPr>
          <w:sz w:val="24"/>
          <w:szCs w:val="24"/>
        </w:rPr>
      </w:pPr>
      <w:r>
        <w:rPr>
          <w:rFonts w:hint="eastAsia"/>
          <w:sz w:val="24"/>
          <w:szCs w:val="24"/>
        </w:rPr>
        <w:t>7.1 任何要求对征集文件进行澄清的供应商，应在递交响应文件截止时间十日前按征集公告中的通讯地址，以书面形式通知</w:t>
      </w:r>
      <w:r>
        <w:rPr>
          <w:rFonts w:hint="eastAsia" w:eastAsia="宋体"/>
          <w:sz w:val="24"/>
          <w:szCs w:val="24"/>
          <w:lang w:eastAsia="zh-CN"/>
        </w:rPr>
        <w:t>采购中心</w:t>
      </w:r>
      <w:r>
        <w:rPr>
          <w:rFonts w:hint="eastAsia"/>
          <w:sz w:val="24"/>
          <w:szCs w:val="24"/>
        </w:rPr>
        <w:t>。</w:t>
      </w:r>
    </w:p>
    <w:p w14:paraId="0EBC628F">
      <w:pPr>
        <w:pStyle w:val="4"/>
        <w:spacing w:before="0" w:after="0" w:line="360" w:lineRule="auto"/>
        <w:ind w:firstLine="562"/>
        <w:jc w:val="left"/>
        <w:rPr>
          <w:sz w:val="28"/>
          <w:szCs w:val="28"/>
        </w:rPr>
      </w:pPr>
      <w:r>
        <w:rPr>
          <w:rFonts w:hint="eastAsia"/>
          <w:sz w:val="28"/>
          <w:szCs w:val="28"/>
        </w:rPr>
        <w:t>8、征集文件的修改</w:t>
      </w:r>
    </w:p>
    <w:p w14:paraId="34990AD2">
      <w:pPr>
        <w:spacing w:line="500" w:lineRule="exact"/>
        <w:ind w:firstLine="480"/>
        <w:jc w:val="left"/>
        <w:rPr>
          <w:sz w:val="24"/>
          <w:szCs w:val="24"/>
        </w:rPr>
      </w:pPr>
      <w:r>
        <w:rPr>
          <w:rFonts w:hint="eastAsia"/>
          <w:sz w:val="24"/>
          <w:szCs w:val="24"/>
        </w:rPr>
        <w:t>8.1 在递交响应文件截止时间前，</w:t>
      </w:r>
      <w:r>
        <w:rPr>
          <w:rFonts w:hint="eastAsia" w:eastAsia="宋体"/>
          <w:sz w:val="24"/>
          <w:szCs w:val="24"/>
          <w:lang w:eastAsia="zh-CN"/>
        </w:rPr>
        <w:t>采购中心</w:t>
      </w:r>
      <w:r>
        <w:rPr>
          <w:rFonts w:hint="eastAsia"/>
          <w:sz w:val="24"/>
          <w:szCs w:val="24"/>
        </w:rPr>
        <w:t>可以对征集文件进行修改。</w:t>
      </w:r>
    </w:p>
    <w:p w14:paraId="516C373F">
      <w:pPr>
        <w:spacing w:line="500" w:lineRule="exact"/>
        <w:ind w:firstLine="480"/>
        <w:jc w:val="left"/>
        <w:rPr>
          <w:sz w:val="24"/>
          <w:szCs w:val="24"/>
        </w:rPr>
      </w:pPr>
      <w:r>
        <w:rPr>
          <w:rFonts w:hint="eastAsia"/>
          <w:sz w:val="24"/>
          <w:szCs w:val="24"/>
        </w:rPr>
        <w:t xml:space="preserve">8.2 </w:t>
      </w:r>
      <w:r>
        <w:rPr>
          <w:rFonts w:hint="eastAsia" w:eastAsia="宋体"/>
          <w:sz w:val="24"/>
          <w:szCs w:val="24"/>
          <w:lang w:eastAsia="zh-CN"/>
        </w:rPr>
        <w:t>采购中心</w:t>
      </w:r>
      <w:r>
        <w:rPr>
          <w:rFonts w:hint="eastAsia"/>
          <w:sz w:val="24"/>
          <w:szCs w:val="24"/>
        </w:rPr>
        <w:t>有权按照法定的要求推迟递交响应文件截止时间和开启时间。</w:t>
      </w:r>
    </w:p>
    <w:p w14:paraId="6918B81B">
      <w:pPr>
        <w:spacing w:line="500" w:lineRule="exact"/>
        <w:ind w:firstLine="480"/>
        <w:jc w:val="left"/>
        <w:rPr>
          <w:sz w:val="24"/>
          <w:szCs w:val="24"/>
        </w:rPr>
      </w:pPr>
      <w:r>
        <w:rPr>
          <w:rFonts w:hint="eastAsia"/>
          <w:sz w:val="24"/>
          <w:szCs w:val="24"/>
        </w:rPr>
        <w:t>8.3 征集文件的修改将在江苏政府采购网公布，补充文件将作为征集文件的组成部分，并对供应商具有约束力。</w:t>
      </w:r>
    </w:p>
    <w:p w14:paraId="1DF7A704">
      <w:pPr>
        <w:pStyle w:val="3"/>
        <w:spacing w:before="0" w:after="0" w:line="360" w:lineRule="auto"/>
        <w:rPr>
          <w:rFonts w:ascii="黑体" w:hAnsi="黑体" w:eastAsia="黑体"/>
          <w:b w:val="0"/>
        </w:rPr>
      </w:pPr>
      <w:r>
        <w:rPr>
          <w:rFonts w:hint="eastAsia" w:ascii="黑体" w:hAnsi="黑体" w:eastAsia="黑体"/>
          <w:b w:val="0"/>
        </w:rPr>
        <w:t>三、响应文件编制</w:t>
      </w:r>
    </w:p>
    <w:p w14:paraId="139FF3A9">
      <w:pPr>
        <w:pStyle w:val="4"/>
        <w:spacing w:before="0" w:after="0" w:line="360" w:lineRule="auto"/>
        <w:ind w:firstLine="562"/>
        <w:jc w:val="left"/>
        <w:rPr>
          <w:sz w:val="28"/>
          <w:szCs w:val="28"/>
        </w:rPr>
      </w:pPr>
      <w:r>
        <w:rPr>
          <w:rFonts w:hint="eastAsia"/>
          <w:sz w:val="28"/>
          <w:szCs w:val="28"/>
        </w:rPr>
        <w:t>9、响应文件编写注意事项</w:t>
      </w:r>
    </w:p>
    <w:p w14:paraId="32F2B8F2">
      <w:pPr>
        <w:spacing w:line="500" w:lineRule="exact"/>
        <w:ind w:firstLine="480"/>
        <w:jc w:val="left"/>
        <w:rPr>
          <w:sz w:val="24"/>
          <w:szCs w:val="24"/>
        </w:rPr>
      </w:pPr>
      <w:r>
        <w:rPr>
          <w:rFonts w:hint="eastAsia"/>
          <w:sz w:val="24"/>
          <w:szCs w:val="24"/>
        </w:rPr>
        <w:t>9.1 供应商应当仔细阅读征集文件中所有的事项、格式、条款和规范等要求，在完全了解采购内容、技术性能要求和商务条件后，按照征集文件的要求编制响应文件。响应文件应当对征集文件提出的要求和条件作出明确响应，并保证所提供的全部资料的真实性，否则作无效响应处理。</w:t>
      </w:r>
    </w:p>
    <w:p w14:paraId="44EC58B2">
      <w:pPr>
        <w:spacing w:line="500" w:lineRule="exact"/>
        <w:ind w:firstLine="480"/>
        <w:jc w:val="left"/>
        <w:rPr>
          <w:sz w:val="24"/>
          <w:szCs w:val="24"/>
        </w:rPr>
      </w:pPr>
      <w:r>
        <w:rPr>
          <w:rFonts w:hint="eastAsia"/>
          <w:sz w:val="24"/>
          <w:szCs w:val="24"/>
        </w:rPr>
        <w:t>9.2 对征集文件提出的实质性要求和条件作出响应是指供应商必须对征集文件中标明实质性要求和条件的技术参数及性能配置、数量、价格、售后服务、合同主要条款及其它要求等内容逐条作出满足原要求和条件的响应。</w:t>
      </w:r>
    </w:p>
    <w:p w14:paraId="4E767099">
      <w:pPr>
        <w:pStyle w:val="4"/>
        <w:spacing w:before="0" w:after="0" w:line="360" w:lineRule="auto"/>
        <w:ind w:firstLine="562"/>
        <w:jc w:val="left"/>
        <w:rPr>
          <w:sz w:val="28"/>
          <w:szCs w:val="28"/>
        </w:rPr>
      </w:pPr>
      <w:r>
        <w:rPr>
          <w:rFonts w:hint="eastAsia"/>
          <w:sz w:val="28"/>
          <w:szCs w:val="28"/>
        </w:rPr>
        <w:t>10、响应文件的语言及度量衡单位</w:t>
      </w:r>
    </w:p>
    <w:p w14:paraId="14E0F57F">
      <w:pPr>
        <w:spacing w:line="500" w:lineRule="exact"/>
        <w:ind w:firstLine="480"/>
        <w:jc w:val="left"/>
        <w:rPr>
          <w:sz w:val="24"/>
          <w:szCs w:val="24"/>
        </w:rPr>
      </w:pPr>
      <w:r>
        <w:rPr>
          <w:rFonts w:hint="eastAsia"/>
          <w:sz w:val="24"/>
          <w:szCs w:val="24"/>
        </w:rPr>
        <w:t>10.1 除专用术语外，供应商提交的响应文件以及供应商与</w:t>
      </w:r>
      <w:r>
        <w:rPr>
          <w:rFonts w:hint="eastAsia" w:eastAsia="宋体"/>
          <w:sz w:val="24"/>
          <w:szCs w:val="24"/>
          <w:lang w:eastAsia="zh-CN"/>
        </w:rPr>
        <w:t>采购中心</w:t>
      </w:r>
      <w:r>
        <w:rPr>
          <w:rFonts w:hint="eastAsia"/>
          <w:sz w:val="24"/>
          <w:szCs w:val="24"/>
        </w:rPr>
        <w:t>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5B3ABFCF">
      <w:pPr>
        <w:spacing w:line="500" w:lineRule="exact"/>
        <w:ind w:firstLine="480"/>
        <w:jc w:val="left"/>
        <w:rPr>
          <w:sz w:val="24"/>
          <w:szCs w:val="24"/>
        </w:rPr>
      </w:pPr>
      <w:r>
        <w:rPr>
          <w:rFonts w:hint="eastAsia"/>
          <w:sz w:val="24"/>
          <w:szCs w:val="24"/>
        </w:rPr>
        <w:t>10.2 除技术性能另有规定外，响应文件所使用的度量衡单位，均须采用国家法定计量单位。</w:t>
      </w:r>
    </w:p>
    <w:p w14:paraId="63368FF1">
      <w:pPr>
        <w:pStyle w:val="4"/>
        <w:spacing w:before="0" w:after="0" w:line="360" w:lineRule="auto"/>
        <w:ind w:firstLine="562"/>
        <w:jc w:val="left"/>
        <w:rPr>
          <w:sz w:val="28"/>
          <w:szCs w:val="28"/>
        </w:rPr>
      </w:pPr>
      <w:r>
        <w:rPr>
          <w:rFonts w:hint="eastAsia"/>
          <w:sz w:val="28"/>
          <w:szCs w:val="28"/>
        </w:rPr>
        <w:t>11、响应文件的构成</w:t>
      </w:r>
    </w:p>
    <w:p w14:paraId="3593B35A">
      <w:pPr>
        <w:spacing w:line="500" w:lineRule="exact"/>
        <w:ind w:firstLine="480"/>
        <w:jc w:val="left"/>
        <w:rPr>
          <w:sz w:val="24"/>
          <w:szCs w:val="24"/>
        </w:rPr>
      </w:pPr>
      <w:r>
        <w:rPr>
          <w:rFonts w:hint="eastAsia"/>
          <w:sz w:val="24"/>
          <w:szCs w:val="24"/>
        </w:rPr>
        <w:t>11.1 供应商编写的响应文件应包括资格证明文件、符合性证明文件、响应产品明细表、技术要求响应及偏离表、商务要求响应及偏离表、其他证明文件、响应函、报价一览表等部分。</w:t>
      </w:r>
    </w:p>
    <w:p w14:paraId="1E7D1EC6">
      <w:pPr>
        <w:spacing w:line="500" w:lineRule="exact"/>
        <w:ind w:firstLine="480"/>
        <w:jc w:val="left"/>
        <w:rPr>
          <w:sz w:val="24"/>
          <w:szCs w:val="24"/>
        </w:rPr>
      </w:pPr>
      <w:r>
        <w:rPr>
          <w:rFonts w:hint="eastAsia"/>
          <w:sz w:val="24"/>
          <w:szCs w:val="24"/>
        </w:rPr>
        <w:t>11.2 如响应文件制作工具中格式和内容与江苏政府采购网发布的征集文件不一致，请以江苏政府采购网发布的征集文件为准。</w:t>
      </w:r>
    </w:p>
    <w:p w14:paraId="4BD46D04">
      <w:pPr>
        <w:spacing w:line="500" w:lineRule="exact"/>
        <w:ind w:firstLine="480"/>
        <w:jc w:val="left"/>
        <w:rPr>
          <w:sz w:val="24"/>
          <w:szCs w:val="24"/>
        </w:rPr>
      </w:pPr>
      <w:r>
        <w:rPr>
          <w:rFonts w:hint="eastAsia"/>
          <w:sz w:val="24"/>
          <w:szCs w:val="24"/>
        </w:rPr>
        <w:t>11.3 特别提醒供应商，混乱的编排导致响应文件被误读或评审小组查找不到有效文件是供应商的风险。</w:t>
      </w:r>
    </w:p>
    <w:p w14:paraId="51DB8E4E">
      <w:pPr>
        <w:pStyle w:val="4"/>
        <w:spacing w:before="0" w:after="0" w:line="360" w:lineRule="auto"/>
        <w:ind w:firstLine="562"/>
        <w:jc w:val="left"/>
        <w:rPr>
          <w:sz w:val="28"/>
          <w:szCs w:val="28"/>
        </w:rPr>
      </w:pPr>
      <w:r>
        <w:rPr>
          <w:rFonts w:hint="eastAsia"/>
          <w:sz w:val="28"/>
          <w:szCs w:val="28"/>
        </w:rPr>
        <w:t>12、证明供应商及响应标的符合征集文件规定的文件</w:t>
      </w:r>
    </w:p>
    <w:p w14:paraId="52552D46">
      <w:pPr>
        <w:spacing w:line="500" w:lineRule="exact"/>
        <w:ind w:firstLine="480"/>
        <w:jc w:val="left"/>
        <w:rPr>
          <w:sz w:val="24"/>
          <w:szCs w:val="24"/>
        </w:rPr>
      </w:pPr>
      <w:r>
        <w:rPr>
          <w:rFonts w:hint="eastAsia"/>
          <w:sz w:val="24"/>
          <w:szCs w:val="24"/>
        </w:rPr>
        <w:t>12.1 供应商应按照征集文件要求提交证明文件，证明其及响应标的符合征集文件规定。</w:t>
      </w:r>
    </w:p>
    <w:p w14:paraId="5AAF1288">
      <w:pPr>
        <w:spacing w:line="500" w:lineRule="exact"/>
        <w:ind w:firstLine="480"/>
        <w:jc w:val="left"/>
        <w:rPr>
          <w:sz w:val="24"/>
          <w:szCs w:val="24"/>
        </w:rPr>
      </w:pPr>
      <w:r>
        <w:rPr>
          <w:rFonts w:hint="eastAsia"/>
          <w:sz w:val="24"/>
          <w:szCs w:val="24"/>
        </w:rPr>
        <w:t>12.2 征集文件对证明文件无明确形式要求的，证明文件可以以文字资料、图纸和数据等形式提交。</w:t>
      </w:r>
    </w:p>
    <w:p w14:paraId="281FD886">
      <w:pPr>
        <w:spacing w:line="500" w:lineRule="exact"/>
        <w:ind w:firstLine="480"/>
        <w:jc w:val="left"/>
        <w:rPr>
          <w:sz w:val="24"/>
          <w:szCs w:val="24"/>
        </w:rPr>
      </w:pPr>
      <w:r>
        <w:rPr>
          <w:rFonts w:hint="eastAsia"/>
          <w:sz w:val="24"/>
          <w:szCs w:val="24"/>
        </w:rPr>
        <w:t>12.3 供应商委托代理时应当提交授权委托书，请按征集文件第六章给定格式及要求填写并附法定代表人（单位负责人）与委托代理人身份证明。</w:t>
      </w:r>
    </w:p>
    <w:p w14:paraId="63EBE629">
      <w:pPr>
        <w:pStyle w:val="4"/>
        <w:spacing w:before="0" w:after="0" w:line="360" w:lineRule="auto"/>
        <w:ind w:firstLine="562"/>
        <w:jc w:val="left"/>
      </w:pPr>
      <w:r>
        <w:rPr>
          <w:rFonts w:hint="eastAsia"/>
          <w:sz w:val="28"/>
          <w:szCs w:val="28"/>
        </w:rPr>
        <w:t>13、响应产品明细表</w:t>
      </w:r>
    </w:p>
    <w:p w14:paraId="2EBC8F6A">
      <w:pPr>
        <w:spacing w:line="500" w:lineRule="exact"/>
        <w:ind w:firstLine="480"/>
        <w:jc w:val="left"/>
        <w:rPr>
          <w:sz w:val="24"/>
          <w:szCs w:val="24"/>
        </w:rPr>
      </w:pPr>
      <w:r>
        <w:rPr>
          <w:rFonts w:hint="eastAsia"/>
          <w:sz w:val="24"/>
          <w:szCs w:val="24"/>
        </w:rPr>
        <w:t>13.1 供应商应按照征集文件规定格式填报响应产品明细表。</w:t>
      </w:r>
    </w:p>
    <w:p w14:paraId="0F80DCD8">
      <w:pPr>
        <w:spacing w:line="500" w:lineRule="exact"/>
        <w:ind w:firstLine="480"/>
        <w:jc w:val="left"/>
        <w:rPr>
          <w:sz w:val="24"/>
          <w:szCs w:val="24"/>
        </w:rPr>
      </w:pPr>
      <w:r>
        <w:rPr>
          <w:rFonts w:hint="eastAsia"/>
          <w:sz w:val="24"/>
          <w:szCs w:val="24"/>
        </w:rPr>
        <w:t>13.2 供应商响应的产品原则上应当是市场上已有销售的规格型号，不得是专供政府采购的产品。</w:t>
      </w:r>
    </w:p>
    <w:p w14:paraId="60E55927">
      <w:pPr>
        <w:spacing w:line="500" w:lineRule="exact"/>
        <w:ind w:firstLine="480"/>
        <w:jc w:val="left"/>
        <w:rPr>
          <w:sz w:val="24"/>
          <w:szCs w:val="24"/>
        </w:rPr>
      </w:pPr>
      <w:r>
        <w:rPr>
          <w:rFonts w:hint="eastAsia"/>
          <w:sz w:val="24"/>
          <w:szCs w:val="24"/>
        </w:rPr>
        <w:t>13.3 同一供应商每个分包只能用一个规格型号产品进行响应。</w:t>
      </w:r>
    </w:p>
    <w:p w14:paraId="4C1F52F9">
      <w:pPr>
        <w:pStyle w:val="4"/>
        <w:spacing w:before="0" w:after="0" w:line="360" w:lineRule="auto"/>
        <w:ind w:firstLine="562"/>
        <w:jc w:val="left"/>
        <w:rPr>
          <w:sz w:val="28"/>
          <w:szCs w:val="28"/>
        </w:rPr>
      </w:pPr>
      <w:r>
        <w:rPr>
          <w:rFonts w:hint="eastAsia"/>
          <w:sz w:val="28"/>
          <w:szCs w:val="28"/>
        </w:rPr>
        <w:t>14、技术要求响应及偏离表、商务要求响应及偏离表</w:t>
      </w:r>
    </w:p>
    <w:p w14:paraId="6F0A4DD5">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征集文件中的技术要求与商务要求逐项作出响应或偏离，不得低于采购需求。</w:t>
      </w:r>
    </w:p>
    <w:p w14:paraId="03376774">
      <w:pPr>
        <w:spacing w:line="500" w:lineRule="exact"/>
        <w:ind w:firstLine="480"/>
        <w:jc w:val="left"/>
        <w:rPr>
          <w:sz w:val="24"/>
          <w:szCs w:val="24"/>
        </w:rPr>
      </w:pPr>
      <w:r>
        <w:rPr>
          <w:rFonts w:hint="eastAsia"/>
          <w:sz w:val="24"/>
          <w:szCs w:val="24"/>
        </w:rPr>
        <w:t>14.2 供应商可在响应文件中提供认为需要的其他技术文件或说明。</w:t>
      </w:r>
    </w:p>
    <w:p w14:paraId="1CBB7018">
      <w:pPr>
        <w:pStyle w:val="4"/>
        <w:spacing w:before="0" w:after="0" w:line="360" w:lineRule="auto"/>
        <w:ind w:firstLine="562"/>
        <w:jc w:val="left"/>
        <w:rPr>
          <w:sz w:val="28"/>
          <w:szCs w:val="28"/>
        </w:rPr>
      </w:pPr>
      <w:r>
        <w:rPr>
          <w:rFonts w:hint="eastAsia"/>
          <w:sz w:val="28"/>
          <w:szCs w:val="28"/>
        </w:rPr>
        <w:t>15、服务承诺、培训计划、人员安排及其他</w:t>
      </w:r>
    </w:p>
    <w:p w14:paraId="193DABA0">
      <w:pPr>
        <w:spacing w:line="500" w:lineRule="exact"/>
        <w:ind w:firstLine="480"/>
        <w:jc w:val="left"/>
        <w:rPr>
          <w:sz w:val="24"/>
          <w:szCs w:val="24"/>
        </w:rPr>
      </w:pPr>
      <w:r>
        <w:rPr>
          <w:rFonts w:hint="eastAsia"/>
          <w:sz w:val="24"/>
          <w:szCs w:val="24"/>
        </w:rPr>
        <w:t>15.1 供应商应根据征集文件要求提供有关售后服务的管理制度，售后服务机构的分布情况，售后服务人员的数量、素质、技术水平及售后服务的反应能力等。</w:t>
      </w:r>
    </w:p>
    <w:p w14:paraId="568A6DF1">
      <w:pPr>
        <w:spacing w:line="500" w:lineRule="exact"/>
        <w:ind w:firstLine="480"/>
        <w:jc w:val="left"/>
        <w:rPr>
          <w:sz w:val="24"/>
          <w:szCs w:val="24"/>
        </w:rPr>
      </w:pPr>
      <w:r>
        <w:rPr>
          <w:rFonts w:hint="eastAsia"/>
          <w:sz w:val="24"/>
          <w:szCs w:val="24"/>
        </w:rPr>
        <w:t>15.2 供应商应根据征集文件要求提供培训计划、人员安排等。</w:t>
      </w:r>
    </w:p>
    <w:p w14:paraId="00473B6F">
      <w:pPr>
        <w:spacing w:line="500" w:lineRule="exact"/>
        <w:ind w:firstLine="480"/>
        <w:jc w:val="left"/>
        <w:rPr>
          <w:sz w:val="24"/>
          <w:szCs w:val="24"/>
        </w:rPr>
      </w:pPr>
      <w:r>
        <w:rPr>
          <w:rFonts w:hint="eastAsia"/>
          <w:sz w:val="24"/>
          <w:szCs w:val="24"/>
        </w:rPr>
        <w:t>15.3 供应商应根据征集文件要求提供所响应标的的主要组成部分、功能设计、实现思路及关键技术等。</w:t>
      </w:r>
    </w:p>
    <w:p w14:paraId="5D2B97C2">
      <w:pPr>
        <w:pStyle w:val="4"/>
        <w:spacing w:before="0" w:after="0" w:line="360" w:lineRule="auto"/>
        <w:ind w:firstLine="562"/>
        <w:jc w:val="left"/>
        <w:rPr>
          <w:sz w:val="28"/>
          <w:szCs w:val="28"/>
        </w:rPr>
      </w:pPr>
      <w:r>
        <w:rPr>
          <w:rFonts w:hint="eastAsia"/>
          <w:sz w:val="28"/>
          <w:szCs w:val="28"/>
        </w:rPr>
        <w:t>16、响应函和报价一览表</w:t>
      </w:r>
    </w:p>
    <w:p w14:paraId="6B33AF7B">
      <w:pPr>
        <w:spacing w:line="500" w:lineRule="exact"/>
        <w:ind w:firstLine="480"/>
        <w:jc w:val="left"/>
        <w:rPr>
          <w:sz w:val="24"/>
          <w:szCs w:val="24"/>
        </w:rPr>
      </w:pPr>
      <w:r>
        <w:rPr>
          <w:rFonts w:hint="eastAsia"/>
          <w:sz w:val="24"/>
          <w:szCs w:val="24"/>
        </w:rPr>
        <w:t>16.1 供应商应按照征集文件提供的格式完整、正确填写响应函、报价一览表。</w:t>
      </w:r>
    </w:p>
    <w:p w14:paraId="6E9CA216">
      <w:pPr>
        <w:spacing w:line="500" w:lineRule="exact"/>
        <w:ind w:firstLine="480"/>
        <w:jc w:val="left"/>
        <w:rPr>
          <w:sz w:val="24"/>
          <w:szCs w:val="24"/>
        </w:rPr>
      </w:pPr>
      <w:r>
        <w:rPr>
          <w:rFonts w:hint="eastAsia"/>
          <w:sz w:val="24"/>
          <w:szCs w:val="24"/>
        </w:rPr>
        <w:t>16.2 响应文件中的产品单价和专用耗材单价等无特殊规定的采用人民币报价，以元为单位标注。征集文件另有规定的按规定执行。</w:t>
      </w:r>
    </w:p>
    <w:p w14:paraId="21858F25">
      <w:pPr>
        <w:pStyle w:val="4"/>
        <w:spacing w:before="0" w:after="0" w:line="360" w:lineRule="auto"/>
        <w:ind w:firstLine="562"/>
        <w:jc w:val="left"/>
        <w:rPr>
          <w:sz w:val="28"/>
          <w:szCs w:val="28"/>
        </w:rPr>
      </w:pPr>
      <w:r>
        <w:rPr>
          <w:rFonts w:hint="eastAsia"/>
          <w:sz w:val="28"/>
          <w:szCs w:val="28"/>
        </w:rPr>
        <w:t>17、响应有效期</w:t>
      </w:r>
    </w:p>
    <w:p w14:paraId="2108BCFD">
      <w:pPr>
        <w:spacing w:line="500" w:lineRule="exact"/>
        <w:ind w:firstLine="480"/>
        <w:jc w:val="left"/>
        <w:rPr>
          <w:sz w:val="24"/>
          <w:szCs w:val="24"/>
        </w:rPr>
      </w:pPr>
      <w:r>
        <w:rPr>
          <w:rFonts w:hint="eastAsia"/>
          <w:sz w:val="24"/>
          <w:szCs w:val="24"/>
        </w:rPr>
        <w:t>17.1 响应有效期为征集文件规定的开启之日后六十（60）天。响应有效期比规定短的将被视为未实质性响应征集文件而予以拒绝。</w:t>
      </w:r>
    </w:p>
    <w:p w14:paraId="639D37CB">
      <w:pPr>
        <w:spacing w:line="500" w:lineRule="exact"/>
        <w:ind w:firstLine="480"/>
        <w:jc w:val="left"/>
        <w:rPr>
          <w:color w:val="FF0000"/>
          <w:sz w:val="24"/>
          <w:szCs w:val="24"/>
        </w:rPr>
      </w:pPr>
      <w:r>
        <w:rPr>
          <w:rFonts w:hint="eastAsia"/>
          <w:sz w:val="24"/>
          <w:szCs w:val="24"/>
        </w:rPr>
        <w:t>17.2 在特殊情况下（法律法规另有规定的除外），经监管部门批准后，</w:t>
      </w:r>
      <w:r>
        <w:rPr>
          <w:rFonts w:hint="eastAsia" w:eastAsia="宋体"/>
          <w:sz w:val="24"/>
          <w:szCs w:val="24"/>
          <w:lang w:eastAsia="zh-CN"/>
        </w:rPr>
        <w:t>采购中心</w:t>
      </w:r>
      <w:r>
        <w:rPr>
          <w:rFonts w:hint="eastAsia"/>
          <w:sz w:val="24"/>
          <w:szCs w:val="24"/>
        </w:rPr>
        <w:t>于原响应有效期满之前可向供应商提出延长响应有效期的要求。这种要求与答复均应采用书面形式。供应商可以拒绝</w:t>
      </w:r>
      <w:r>
        <w:rPr>
          <w:rFonts w:hint="eastAsia" w:eastAsia="宋体"/>
          <w:sz w:val="24"/>
          <w:szCs w:val="24"/>
          <w:lang w:eastAsia="zh-CN"/>
        </w:rPr>
        <w:t>采购中心</w:t>
      </w:r>
      <w:r>
        <w:rPr>
          <w:rFonts w:hint="eastAsia"/>
          <w:sz w:val="24"/>
          <w:szCs w:val="24"/>
        </w:rPr>
        <w:t>的这一要求而放弃参加采购活动，同意延长响应有效期的供应商既不能要求也不允许修改其响应文件。受响应有效期约束的所有权利与义务均延长至新的有效期。</w:t>
      </w:r>
    </w:p>
    <w:p w14:paraId="003E7041">
      <w:pPr>
        <w:pStyle w:val="3"/>
        <w:spacing w:before="0" w:after="0" w:line="360" w:lineRule="auto"/>
        <w:rPr>
          <w:rFonts w:ascii="黑体" w:hAnsi="黑体" w:eastAsia="黑体"/>
          <w:b w:val="0"/>
        </w:rPr>
      </w:pPr>
      <w:r>
        <w:rPr>
          <w:rFonts w:hint="eastAsia" w:ascii="黑体" w:hAnsi="黑体" w:eastAsia="黑体"/>
          <w:b w:val="0"/>
        </w:rPr>
        <w:t>四、响应文件递交</w:t>
      </w:r>
    </w:p>
    <w:p w14:paraId="5B774499">
      <w:pPr>
        <w:pStyle w:val="4"/>
        <w:spacing w:before="0" w:after="0" w:line="360" w:lineRule="auto"/>
        <w:ind w:firstLine="562"/>
        <w:jc w:val="left"/>
        <w:rPr>
          <w:sz w:val="28"/>
          <w:szCs w:val="28"/>
        </w:rPr>
      </w:pPr>
      <w:r>
        <w:rPr>
          <w:rFonts w:hint="eastAsia"/>
          <w:sz w:val="28"/>
          <w:szCs w:val="28"/>
        </w:rPr>
        <w:t>18、电子响应文件的递交</w:t>
      </w:r>
    </w:p>
    <w:p w14:paraId="2D0B2253">
      <w:pPr>
        <w:spacing w:line="500" w:lineRule="exact"/>
        <w:ind w:firstLine="480"/>
        <w:jc w:val="left"/>
        <w:rPr>
          <w:sz w:val="24"/>
          <w:szCs w:val="24"/>
        </w:rPr>
      </w:pPr>
      <w:r>
        <w:rPr>
          <w:rFonts w:hint="eastAsia"/>
          <w:sz w:val="24"/>
          <w:szCs w:val="24"/>
        </w:rPr>
        <w:t>18.1 供应商应当按照《操作手册》规定，在征集文件规定的截止时间前制作并递交（上传）电子响应文件。</w:t>
      </w:r>
    </w:p>
    <w:p w14:paraId="5CBCD16D">
      <w:pPr>
        <w:pStyle w:val="4"/>
        <w:spacing w:before="0" w:after="0" w:line="360" w:lineRule="auto"/>
        <w:ind w:firstLine="562"/>
        <w:jc w:val="left"/>
        <w:rPr>
          <w:sz w:val="28"/>
          <w:szCs w:val="28"/>
        </w:rPr>
      </w:pPr>
      <w:r>
        <w:rPr>
          <w:rFonts w:hint="eastAsia"/>
          <w:sz w:val="28"/>
          <w:szCs w:val="28"/>
        </w:rPr>
        <w:t>19、响应文件递交截止时间</w:t>
      </w:r>
    </w:p>
    <w:p w14:paraId="5A625244">
      <w:pPr>
        <w:spacing w:line="500" w:lineRule="exact"/>
        <w:ind w:firstLine="480"/>
        <w:jc w:val="left"/>
        <w:rPr>
          <w:sz w:val="24"/>
          <w:szCs w:val="24"/>
        </w:rPr>
      </w:pPr>
      <w:r>
        <w:rPr>
          <w:rFonts w:hint="eastAsia"/>
          <w:sz w:val="24"/>
          <w:szCs w:val="24"/>
        </w:rPr>
        <w:t>19.1 供应商递交（上传）电子响应文件的时间不得迟于征集公告中规定的截止时间。</w:t>
      </w:r>
    </w:p>
    <w:p w14:paraId="7D32E539">
      <w:pPr>
        <w:spacing w:line="500" w:lineRule="exact"/>
        <w:ind w:firstLine="480"/>
        <w:jc w:val="left"/>
        <w:rPr>
          <w:sz w:val="24"/>
          <w:szCs w:val="24"/>
        </w:rPr>
      </w:pPr>
      <w:r>
        <w:rPr>
          <w:rFonts w:hint="eastAsia"/>
          <w:sz w:val="24"/>
          <w:szCs w:val="24"/>
        </w:rPr>
        <w:t>供应商应充分考虑计算机硬件、软件及网络环境等风险因素，如因供应商自身原因造成电子响应文件递交（上传）不成功的按照本征集文件第二章第27.1条规定作无效响应处理。</w:t>
      </w:r>
    </w:p>
    <w:p w14:paraId="5AE86836">
      <w:pPr>
        <w:spacing w:line="500" w:lineRule="exact"/>
        <w:ind w:firstLine="480"/>
        <w:jc w:val="left"/>
        <w:rPr>
          <w:sz w:val="24"/>
          <w:szCs w:val="24"/>
        </w:rPr>
      </w:pPr>
      <w:r>
        <w:rPr>
          <w:rFonts w:hint="eastAsia"/>
          <w:sz w:val="24"/>
          <w:szCs w:val="24"/>
        </w:rPr>
        <w:t xml:space="preserve">19.2 </w:t>
      </w:r>
      <w:r>
        <w:rPr>
          <w:rFonts w:hint="eastAsia" w:eastAsia="宋体"/>
          <w:sz w:val="24"/>
          <w:szCs w:val="24"/>
          <w:lang w:eastAsia="zh-CN"/>
        </w:rPr>
        <w:t>采购中心</w:t>
      </w:r>
      <w:r>
        <w:rPr>
          <w:rFonts w:hint="eastAsia"/>
          <w:sz w:val="24"/>
          <w:szCs w:val="24"/>
        </w:rPr>
        <w:t>可以按照规定，通过修改征集文件酌情延长递交响应文件截止时间，在此情况下，供应商的所有权利和义务以及供应商受制的截止时间均应以延长后新的截止时间为准。</w:t>
      </w:r>
    </w:p>
    <w:p w14:paraId="3B188F3C">
      <w:pPr>
        <w:pStyle w:val="4"/>
        <w:spacing w:before="0" w:after="0" w:line="360" w:lineRule="auto"/>
        <w:ind w:firstLine="562"/>
        <w:jc w:val="left"/>
        <w:rPr>
          <w:sz w:val="28"/>
          <w:szCs w:val="28"/>
        </w:rPr>
      </w:pPr>
      <w:r>
        <w:rPr>
          <w:rFonts w:hint="eastAsia"/>
          <w:sz w:val="28"/>
          <w:szCs w:val="28"/>
        </w:rPr>
        <w:t>20、响应文件的拒收</w:t>
      </w:r>
    </w:p>
    <w:p w14:paraId="56635BC5">
      <w:pPr>
        <w:spacing w:line="500" w:lineRule="exact"/>
        <w:ind w:firstLine="480"/>
        <w:jc w:val="left"/>
        <w:rPr>
          <w:sz w:val="24"/>
          <w:szCs w:val="24"/>
        </w:rPr>
      </w:pPr>
      <w:r>
        <w:rPr>
          <w:rFonts w:hint="eastAsia"/>
          <w:sz w:val="24"/>
          <w:szCs w:val="24"/>
        </w:rPr>
        <w:t xml:space="preserve">20.1 </w:t>
      </w:r>
      <w:r>
        <w:rPr>
          <w:rFonts w:hint="eastAsia" w:eastAsia="宋体"/>
          <w:sz w:val="24"/>
          <w:szCs w:val="24"/>
          <w:lang w:eastAsia="zh-CN"/>
        </w:rPr>
        <w:t>采购中心</w:t>
      </w:r>
      <w:r>
        <w:rPr>
          <w:rFonts w:hint="eastAsia"/>
          <w:sz w:val="24"/>
          <w:szCs w:val="24"/>
        </w:rPr>
        <w:t>拒绝接收在征集文件规定的截止时间后递交（上传）的任何响应文件。</w:t>
      </w:r>
    </w:p>
    <w:p w14:paraId="6C6EF6FF">
      <w:pPr>
        <w:pStyle w:val="4"/>
        <w:spacing w:before="0" w:after="0" w:line="360" w:lineRule="auto"/>
        <w:ind w:firstLine="562"/>
        <w:jc w:val="left"/>
        <w:rPr>
          <w:sz w:val="28"/>
          <w:szCs w:val="28"/>
        </w:rPr>
      </w:pPr>
      <w:r>
        <w:rPr>
          <w:rFonts w:hint="eastAsia"/>
          <w:sz w:val="28"/>
          <w:szCs w:val="28"/>
        </w:rPr>
        <w:t>21、响应文件的撤回和修改</w:t>
      </w:r>
    </w:p>
    <w:p w14:paraId="09D03481">
      <w:pPr>
        <w:spacing w:line="500" w:lineRule="exact"/>
        <w:ind w:firstLine="480"/>
        <w:jc w:val="left"/>
        <w:rPr>
          <w:sz w:val="24"/>
          <w:szCs w:val="24"/>
        </w:rPr>
      </w:pPr>
      <w:r>
        <w:rPr>
          <w:rFonts w:hint="eastAsia"/>
          <w:sz w:val="24"/>
          <w:szCs w:val="24"/>
        </w:rPr>
        <w:t>21.1 供应商可在递交响应文件截止时间前，撤回其电子响应文件，具体操作方法见《操作手册》。供应商撤回电子响应文件的，则认为其不再参与本项目采购活动。</w:t>
      </w:r>
    </w:p>
    <w:p w14:paraId="3698F101">
      <w:pPr>
        <w:spacing w:line="500" w:lineRule="exact"/>
        <w:ind w:firstLine="480"/>
        <w:jc w:val="left"/>
        <w:rPr>
          <w:sz w:val="24"/>
          <w:szCs w:val="24"/>
        </w:rPr>
      </w:pPr>
      <w:r>
        <w:rPr>
          <w:rFonts w:hint="eastAsia"/>
          <w:sz w:val="24"/>
          <w:szCs w:val="24"/>
        </w:rPr>
        <w:t>21.2 供应商可在递交响应文件截止时间前，对其电子响应文件进行修改，具体操作方法见《操作手册》。在递交响应文件截止时间之后，供应商不得对其电子响应文件做任何修改。</w:t>
      </w:r>
    </w:p>
    <w:p w14:paraId="52498D9C">
      <w:pPr>
        <w:spacing w:line="500" w:lineRule="exact"/>
        <w:ind w:firstLine="480"/>
        <w:jc w:val="left"/>
        <w:rPr>
          <w:sz w:val="24"/>
          <w:szCs w:val="24"/>
        </w:rPr>
      </w:pPr>
      <w:r>
        <w:rPr>
          <w:rFonts w:hint="eastAsia"/>
          <w:sz w:val="24"/>
          <w:szCs w:val="24"/>
        </w:rPr>
        <w:t>21.3 在递交响应文件截止时间至征集文件规定的响应有效期满之间的这段时间内，供应商不得撤回其响应文件。</w:t>
      </w:r>
    </w:p>
    <w:p w14:paraId="2EC70027">
      <w:pPr>
        <w:pStyle w:val="3"/>
        <w:spacing w:before="0" w:after="0" w:line="360" w:lineRule="auto"/>
        <w:rPr>
          <w:rFonts w:ascii="黑体" w:hAnsi="黑体" w:eastAsia="黑体"/>
          <w:b w:val="0"/>
        </w:rPr>
      </w:pPr>
      <w:r>
        <w:rPr>
          <w:rFonts w:hint="eastAsia" w:ascii="黑体" w:hAnsi="黑体" w:eastAsia="黑体"/>
          <w:b w:val="0"/>
        </w:rPr>
        <w:t>五、开启与评审</w:t>
      </w:r>
    </w:p>
    <w:p w14:paraId="40750116">
      <w:pPr>
        <w:pStyle w:val="4"/>
        <w:spacing w:before="0" w:after="0" w:line="360" w:lineRule="auto"/>
        <w:ind w:firstLine="562"/>
        <w:jc w:val="left"/>
        <w:rPr>
          <w:sz w:val="28"/>
          <w:szCs w:val="28"/>
        </w:rPr>
      </w:pPr>
      <w:r>
        <w:rPr>
          <w:rFonts w:hint="eastAsia"/>
          <w:sz w:val="28"/>
          <w:szCs w:val="28"/>
        </w:rPr>
        <w:t>22、开启</w:t>
      </w:r>
    </w:p>
    <w:p w14:paraId="4AB92CAA">
      <w:pPr>
        <w:spacing w:line="500" w:lineRule="exact"/>
        <w:ind w:firstLine="480"/>
        <w:jc w:val="left"/>
        <w:rPr>
          <w:sz w:val="24"/>
          <w:szCs w:val="24"/>
        </w:rPr>
      </w:pPr>
      <w:r>
        <w:rPr>
          <w:rFonts w:hint="eastAsia"/>
          <w:sz w:val="24"/>
          <w:szCs w:val="24"/>
        </w:rPr>
        <w:t xml:space="preserve">22.1 </w:t>
      </w:r>
      <w:r>
        <w:rPr>
          <w:rFonts w:hint="eastAsia" w:eastAsia="宋体"/>
          <w:sz w:val="24"/>
          <w:szCs w:val="24"/>
          <w:lang w:eastAsia="zh-CN"/>
        </w:rPr>
        <w:t>采购中心</w:t>
      </w:r>
      <w:r>
        <w:rPr>
          <w:rFonts w:hint="eastAsia"/>
          <w:sz w:val="24"/>
          <w:szCs w:val="24"/>
        </w:rPr>
        <w:t>将在征集公告中规定的时间和地点组织公开开启。供应商应当按时参加开启活动，并在“苏采云”系统规定的时间内对其响应文件进行解密。</w:t>
      </w:r>
    </w:p>
    <w:p w14:paraId="1CE29E9D">
      <w:pPr>
        <w:spacing w:line="500" w:lineRule="exact"/>
        <w:ind w:firstLine="480"/>
        <w:jc w:val="left"/>
        <w:rPr>
          <w:sz w:val="24"/>
          <w:szCs w:val="24"/>
        </w:rPr>
      </w:pPr>
      <w:r>
        <w:rPr>
          <w:rFonts w:hint="eastAsia"/>
          <w:sz w:val="24"/>
          <w:szCs w:val="24"/>
        </w:rPr>
        <w:t>22.2 开启仪式由</w:t>
      </w:r>
      <w:r>
        <w:rPr>
          <w:rFonts w:hint="eastAsia" w:eastAsia="宋体"/>
          <w:sz w:val="24"/>
          <w:szCs w:val="24"/>
          <w:lang w:eastAsia="zh-CN"/>
        </w:rPr>
        <w:t>采购中心</w:t>
      </w:r>
      <w:r>
        <w:rPr>
          <w:rFonts w:hint="eastAsia"/>
          <w:sz w:val="24"/>
          <w:szCs w:val="24"/>
        </w:rPr>
        <w:t>组织。“苏采云”系统将自动对项目进行开启，并宣布各供应商名称和报价。</w:t>
      </w:r>
    </w:p>
    <w:p w14:paraId="686613D6">
      <w:pPr>
        <w:spacing w:line="500" w:lineRule="exact"/>
        <w:ind w:firstLine="480"/>
        <w:jc w:val="left"/>
        <w:rPr>
          <w:sz w:val="24"/>
          <w:szCs w:val="24"/>
        </w:rPr>
      </w:pPr>
      <w:r>
        <w:rPr>
          <w:rFonts w:hint="eastAsia"/>
          <w:sz w:val="24"/>
          <w:szCs w:val="24"/>
        </w:rPr>
        <w:t>22.3 供应商在开启过程中涉及到的响应文件解密、开启结果确认等工作，应当按照《操作手册》规定执行。</w:t>
      </w:r>
    </w:p>
    <w:p w14:paraId="66F2AFC5">
      <w:pPr>
        <w:spacing w:line="500" w:lineRule="exact"/>
        <w:ind w:firstLine="480"/>
        <w:jc w:val="left"/>
        <w:rPr>
          <w:sz w:val="24"/>
          <w:szCs w:val="24"/>
        </w:rPr>
      </w:pPr>
      <w:r>
        <w:rPr>
          <w:rFonts w:hint="eastAsia"/>
          <w:sz w:val="24"/>
          <w:szCs w:val="24"/>
        </w:rPr>
        <w:t>22.4 供应商如果对开启过程和开启记录有疑义，应当按照《操作手册》规定提出，未在“苏采云”系统《开标记录表》宣布后5分钟内提出的，视同认可开启结果。</w:t>
      </w:r>
    </w:p>
    <w:p w14:paraId="48B7E347">
      <w:pPr>
        <w:spacing w:line="500" w:lineRule="exact"/>
        <w:ind w:firstLine="480"/>
        <w:jc w:val="left"/>
        <w:rPr>
          <w:sz w:val="24"/>
          <w:szCs w:val="24"/>
        </w:rPr>
      </w:pPr>
      <w:r>
        <w:rPr>
          <w:rFonts w:hint="eastAsia"/>
          <w:sz w:val="24"/>
          <w:szCs w:val="24"/>
        </w:rPr>
        <w:t>22.5 供应商未参加开启的，视同认可开启结果。</w:t>
      </w:r>
    </w:p>
    <w:p w14:paraId="515DF2B6">
      <w:pPr>
        <w:spacing w:line="500" w:lineRule="exact"/>
        <w:ind w:firstLine="480"/>
        <w:jc w:val="left"/>
        <w:rPr>
          <w:sz w:val="24"/>
          <w:szCs w:val="24"/>
        </w:rPr>
      </w:pPr>
      <w:r>
        <w:rPr>
          <w:rFonts w:hint="eastAsia"/>
          <w:sz w:val="24"/>
          <w:szCs w:val="24"/>
        </w:rPr>
        <w:t>22.6 供应商在开启、评审全过程中应保持通讯畅通，及时登录“苏采云”系统查阅、答复相关信息，并安排专人与</w:t>
      </w:r>
      <w:r>
        <w:rPr>
          <w:rFonts w:hint="eastAsia" w:eastAsia="宋体"/>
          <w:sz w:val="24"/>
          <w:szCs w:val="24"/>
          <w:lang w:eastAsia="zh-CN"/>
        </w:rPr>
        <w:t>采购中心</w:t>
      </w:r>
      <w:r>
        <w:rPr>
          <w:rFonts w:hint="eastAsia"/>
          <w:sz w:val="24"/>
          <w:szCs w:val="24"/>
        </w:rPr>
        <w:t>及评审小组联系。</w:t>
      </w:r>
    </w:p>
    <w:p w14:paraId="1798BEB6">
      <w:pPr>
        <w:pStyle w:val="4"/>
        <w:spacing w:before="0" w:after="0" w:line="360" w:lineRule="auto"/>
        <w:ind w:firstLine="562"/>
        <w:jc w:val="left"/>
        <w:rPr>
          <w:sz w:val="28"/>
          <w:szCs w:val="28"/>
        </w:rPr>
      </w:pPr>
      <w:r>
        <w:rPr>
          <w:rFonts w:hint="eastAsia"/>
          <w:sz w:val="28"/>
          <w:szCs w:val="28"/>
        </w:rPr>
        <w:t>23、评审小组</w:t>
      </w:r>
    </w:p>
    <w:p w14:paraId="361AB3AD">
      <w:pPr>
        <w:spacing w:line="500" w:lineRule="exact"/>
        <w:ind w:firstLine="480"/>
        <w:jc w:val="left"/>
        <w:rPr>
          <w:sz w:val="24"/>
          <w:szCs w:val="24"/>
        </w:rPr>
      </w:pPr>
      <w:r>
        <w:rPr>
          <w:rFonts w:hint="eastAsia"/>
          <w:sz w:val="24"/>
          <w:szCs w:val="24"/>
        </w:rPr>
        <w:t>23.1 开启后，</w:t>
      </w:r>
      <w:r>
        <w:rPr>
          <w:rFonts w:hint="eastAsia" w:eastAsia="宋体"/>
          <w:sz w:val="24"/>
          <w:szCs w:val="24"/>
          <w:lang w:eastAsia="zh-CN"/>
        </w:rPr>
        <w:t>采购中心</w:t>
      </w:r>
      <w:r>
        <w:rPr>
          <w:rFonts w:hint="eastAsia"/>
          <w:sz w:val="24"/>
          <w:szCs w:val="24"/>
        </w:rPr>
        <w:t>将组织评审小组进行评审。</w:t>
      </w:r>
    </w:p>
    <w:p w14:paraId="0812983C">
      <w:pPr>
        <w:spacing w:line="500" w:lineRule="exact"/>
        <w:ind w:firstLine="480"/>
        <w:jc w:val="left"/>
        <w:rPr>
          <w:sz w:val="24"/>
          <w:szCs w:val="24"/>
        </w:rPr>
      </w:pPr>
      <w:r>
        <w:rPr>
          <w:rFonts w:hint="eastAsia"/>
          <w:sz w:val="24"/>
          <w:szCs w:val="24"/>
        </w:rPr>
        <w:t>23.2 评审小组由技术、经济等方面的评审专家组成，且人员构成符合政府采购有关规定。</w:t>
      </w:r>
    </w:p>
    <w:p w14:paraId="67D1992D">
      <w:pPr>
        <w:spacing w:line="500" w:lineRule="exact"/>
        <w:ind w:firstLine="480"/>
        <w:jc w:val="left"/>
        <w:rPr>
          <w:sz w:val="24"/>
          <w:szCs w:val="24"/>
        </w:rPr>
      </w:pPr>
      <w:r>
        <w:rPr>
          <w:rFonts w:hint="eastAsia"/>
          <w:sz w:val="24"/>
          <w:szCs w:val="24"/>
        </w:rPr>
        <w:t>23.3 评审小组按照征集文件规定的评审程序、评审方法和评审标准进行独立评审并确定入围供应商。</w:t>
      </w:r>
    </w:p>
    <w:p w14:paraId="312B7D37">
      <w:pPr>
        <w:pStyle w:val="4"/>
        <w:spacing w:before="0" w:after="0" w:line="360" w:lineRule="auto"/>
        <w:ind w:firstLine="562"/>
        <w:jc w:val="left"/>
        <w:rPr>
          <w:sz w:val="28"/>
          <w:szCs w:val="28"/>
        </w:rPr>
      </w:pPr>
      <w:r>
        <w:rPr>
          <w:rFonts w:hint="eastAsia"/>
          <w:sz w:val="28"/>
          <w:szCs w:val="28"/>
        </w:rPr>
        <w:t>24、评审过程的保密与公正</w:t>
      </w:r>
    </w:p>
    <w:p w14:paraId="4FDB053F">
      <w:pPr>
        <w:spacing w:line="500" w:lineRule="exact"/>
        <w:ind w:firstLine="480"/>
        <w:jc w:val="left"/>
        <w:rPr>
          <w:sz w:val="24"/>
          <w:szCs w:val="24"/>
        </w:rPr>
      </w:pPr>
      <w:r>
        <w:rPr>
          <w:rFonts w:hint="eastAsia"/>
          <w:sz w:val="24"/>
          <w:szCs w:val="24"/>
        </w:rPr>
        <w:t>24.1 凡是与审查、澄清、评价和比较的有关资料以及入围建议等，评审小组成员、</w:t>
      </w:r>
      <w:r>
        <w:rPr>
          <w:rFonts w:hint="eastAsia" w:eastAsia="宋体"/>
          <w:sz w:val="24"/>
          <w:szCs w:val="24"/>
          <w:lang w:eastAsia="zh-CN"/>
        </w:rPr>
        <w:t>采购中心</w:t>
      </w:r>
      <w:r>
        <w:rPr>
          <w:rFonts w:hint="eastAsia"/>
          <w:sz w:val="24"/>
          <w:szCs w:val="24"/>
        </w:rPr>
        <w:t>均不得向供应商或与评审无关的其他人员透露。</w:t>
      </w:r>
    </w:p>
    <w:p w14:paraId="36F200C2">
      <w:pPr>
        <w:spacing w:line="500" w:lineRule="exact"/>
        <w:ind w:firstLine="480"/>
        <w:jc w:val="left"/>
        <w:rPr>
          <w:sz w:val="24"/>
          <w:szCs w:val="24"/>
        </w:rPr>
      </w:pPr>
      <w:r>
        <w:rPr>
          <w:rFonts w:hint="eastAsia"/>
          <w:sz w:val="24"/>
          <w:szCs w:val="24"/>
        </w:rPr>
        <w:t>24.2 供应商不得以任何行为影响评审过程，否则其响应文件将被作为无效响应文件。</w:t>
      </w:r>
    </w:p>
    <w:p w14:paraId="4B97E0F6">
      <w:pPr>
        <w:spacing w:line="500" w:lineRule="exact"/>
        <w:ind w:firstLine="480"/>
        <w:jc w:val="left"/>
        <w:rPr>
          <w:sz w:val="24"/>
          <w:szCs w:val="24"/>
        </w:rPr>
      </w:pPr>
      <w:r>
        <w:rPr>
          <w:rFonts w:hint="eastAsia"/>
          <w:sz w:val="24"/>
          <w:szCs w:val="24"/>
        </w:rPr>
        <w:t xml:space="preserve">24.3 </w:t>
      </w:r>
      <w:r>
        <w:rPr>
          <w:rFonts w:hint="eastAsia" w:eastAsia="宋体"/>
          <w:sz w:val="24"/>
          <w:szCs w:val="24"/>
          <w:lang w:eastAsia="zh-CN"/>
        </w:rPr>
        <w:t>采购中心</w:t>
      </w:r>
      <w:r>
        <w:rPr>
          <w:rFonts w:hint="eastAsia"/>
          <w:sz w:val="24"/>
          <w:szCs w:val="24"/>
        </w:rPr>
        <w:t>和评审小组不公布评审过程中的有关细节。</w:t>
      </w:r>
    </w:p>
    <w:p w14:paraId="4949E516">
      <w:pPr>
        <w:pStyle w:val="4"/>
        <w:spacing w:before="0" w:after="0" w:line="360" w:lineRule="auto"/>
        <w:ind w:firstLine="562"/>
        <w:jc w:val="left"/>
        <w:rPr>
          <w:sz w:val="28"/>
          <w:szCs w:val="28"/>
        </w:rPr>
      </w:pPr>
      <w:r>
        <w:rPr>
          <w:rFonts w:hint="eastAsia"/>
          <w:sz w:val="28"/>
          <w:szCs w:val="28"/>
        </w:rPr>
        <w:t>25、响应文件的澄清</w:t>
      </w:r>
    </w:p>
    <w:p w14:paraId="674D0029">
      <w:pPr>
        <w:spacing w:line="500" w:lineRule="exact"/>
        <w:ind w:firstLine="480"/>
        <w:jc w:val="left"/>
        <w:rPr>
          <w:sz w:val="24"/>
          <w:szCs w:val="24"/>
        </w:rPr>
      </w:pPr>
      <w:r>
        <w:rPr>
          <w:rFonts w:hint="eastAsia"/>
          <w:sz w:val="24"/>
          <w:szCs w:val="24"/>
        </w:rPr>
        <w:t>25.1 在项目评审期间，评审小组对响应文件中含义不明确、同类问题表述不一致或者有明显文字和计算错误的内容，有权要求供应商作出必要的澄清、说明或者补正。</w:t>
      </w:r>
    </w:p>
    <w:p w14:paraId="44320307">
      <w:pPr>
        <w:spacing w:line="500" w:lineRule="exact"/>
        <w:ind w:firstLine="480"/>
        <w:jc w:val="left"/>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77952249">
      <w:pPr>
        <w:spacing w:line="500" w:lineRule="exact"/>
        <w:ind w:firstLine="480"/>
        <w:jc w:val="left"/>
        <w:rPr>
          <w:sz w:val="24"/>
          <w:szCs w:val="24"/>
        </w:rPr>
      </w:pPr>
      <w:r>
        <w:rPr>
          <w:rFonts w:hint="eastAsia"/>
          <w:sz w:val="24"/>
          <w:szCs w:val="24"/>
        </w:rPr>
        <w:t>评审小组并非对每个供应商都提出澄清、说明或者补正要求。</w:t>
      </w:r>
    </w:p>
    <w:p w14:paraId="65B9CCD3">
      <w:pPr>
        <w:spacing w:line="500" w:lineRule="exact"/>
        <w:ind w:firstLine="480"/>
        <w:jc w:val="left"/>
        <w:rPr>
          <w:sz w:val="24"/>
          <w:szCs w:val="24"/>
        </w:rPr>
      </w:pPr>
      <w:r>
        <w:rPr>
          <w:rFonts w:hint="eastAsia"/>
          <w:sz w:val="24"/>
          <w:szCs w:val="24"/>
        </w:rPr>
        <w:t>25.2 需要供应商进行澄清、说明或者补正的，评审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08A54D79">
      <w:pPr>
        <w:spacing w:line="500" w:lineRule="exact"/>
        <w:ind w:firstLine="480"/>
        <w:jc w:val="left"/>
        <w:rPr>
          <w:sz w:val="24"/>
          <w:szCs w:val="24"/>
        </w:rPr>
      </w:pPr>
      <w:r>
        <w:rPr>
          <w:rFonts w:hint="eastAsia"/>
          <w:sz w:val="24"/>
          <w:szCs w:val="24"/>
        </w:rPr>
        <w:t>25.3 接到评审小组澄清、说明或者补正要求的供应商如未按要求响应，其风险由供应商自行承担。</w:t>
      </w:r>
    </w:p>
    <w:p w14:paraId="22BA7F17">
      <w:pPr>
        <w:pStyle w:val="4"/>
        <w:spacing w:before="0" w:after="0" w:line="360" w:lineRule="auto"/>
        <w:ind w:firstLine="562"/>
        <w:jc w:val="left"/>
        <w:rPr>
          <w:sz w:val="28"/>
          <w:szCs w:val="28"/>
        </w:rPr>
      </w:pPr>
      <w:r>
        <w:rPr>
          <w:rFonts w:hint="eastAsia"/>
          <w:sz w:val="28"/>
          <w:szCs w:val="28"/>
        </w:rPr>
        <w:t>26、对响应文件的初审</w:t>
      </w:r>
    </w:p>
    <w:p w14:paraId="3EA01B8A">
      <w:pPr>
        <w:spacing w:line="360" w:lineRule="auto"/>
        <w:ind w:firstLine="480"/>
        <w:jc w:val="left"/>
        <w:rPr>
          <w:sz w:val="24"/>
          <w:szCs w:val="24"/>
        </w:rPr>
      </w:pPr>
      <w:r>
        <w:rPr>
          <w:rFonts w:hint="eastAsia"/>
          <w:sz w:val="24"/>
          <w:szCs w:val="24"/>
        </w:rPr>
        <w:t>26.1 投标文件审查分为资格审查和符合性审查。</w:t>
      </w:r>
    </w:p>
    <w:p w14:paraId="265FEC6F">
      <w:pPr>
        <w:pStyle w:val="210"/>
        <w:spacing w:before="0" w:beforeAutospacing="0" w:after="0" w:afterAutospacing="0" w:line="360" w:lineRule="auto"/>
        <w:ind w:firstLine="480"/>
      </w:pPr>
      <w:r>
        <w:rPr>
          <w:rFonts w:cs="Calibri"/>
          <w:color w:val="000000"/>
          <w:szCs w:val="24"/>
        </w:rPr>
        <w:t>26.1.1 资格审查：采购人依据法律法规和招标文件的规定，对投标文件中的资格证明文件进行审查。资格审查的结论，采购人以书面形式向评委会进行反馈。</w:t>
      </w:r>
    </w:p>
    <w:p w14:paraId="1246D804">
      <w:pPr>
        <w:pStyle w:val="210"/>
        <w:spacing w:before="0" w:beforeAutospacing="0" w:after="0" w:afterAutospacing="0" w:line="360" w:lineRule="auto"/>
        <w:ind w:firstLine="480"/>
      </w:pPr>
      <w:r>
        <w:rPr>
          <w:rFonts w:cs="Calibri"/>
          <w:color w:val="000000"/>
          <w:szCs w:val="24"/>
        </w:rPr>
        <w:t>采购人在进行资格审查的同时，将在信用中国网站（www.creditchina.gov.cn）查询投标人的信用记录，以确定投标人是否具备投标资格，查询结果留存并归档。</w:t>
      </w:r>
    </w:p>
    <w:p w14:paraId="4F3A25A3">
      <w:pPr>
        <w:pStyle w:val="210"/>
        <w:spacing w:before="0" w:beforeAutospacing="0" w:after="0" w:afterAutospacing="0" w:line="499" w:lineRule="atLeast"/>
        <w:ind w:firstLine="480"/>
        <w:jc w:val="both"/>
      </w:pPr>
      <w:r>
        <w:rPr>
          <w:rFonts w:cs="Calibri"/>
          <w:color w:val="000000"/>
          <w:szCs w:val="24"/>
        </w:rPr>
        <w:t xml:space="preserve">26.1.2 </w:t>
      </w:r>
      <w:r>
        <w:rPr>
          <w:rFonts w:hint="eastAsia" w:ascii="宋体" w:hAnsi="宋体" w:cs="宋体"/>
          <w:color w:val="000000"/>
          <w:szCs w:val="24"/>
        </w:rPr>
        <w:t>符合性审查：依据招标文件的规定，由评委会从投标文件的有效性、完整性和对招标文件的响应程度进行审查，以确定其是否对招标文件的实质性要求作出响应。</w:t>
      </w:r>
    </w:p>
    <w:p w14:paraId="4E23B770">
      <w:pPr>
        <w:pStyle w:val="210"/>
        <w:spacing w:before="0" w:beforeAutospacing="0" w:after="0" w:afterAutospacing="0" w:line="499" w:lineRule="atLeast"/>
        <w:ind w:firstLine="480"/>
        <w:jc w:val="both"/>
        <w:rPr>
          <w:rFonts w:hint="eastAsia" w:ascii="宋体" w:hAnsi="宋体" w:cs="宋体"/>
          <w:color w:val="000000"/>
          <w:szCs w:val="24"/>
        </w:rPr>
      </w:pPr>
      <w:r>
        <w:rPr>
          <w:rFonts w:hint="eastAsia" w:ascii="宋体" w:hAnsi="宋体" w:cs="宋体"/>
          <w:color w:val="000000"/>
          <w:szCs w:val="24"/>
        </w:rPr>
        <w:t>本招标文件中斜体且有下划线部分为实质性要求和条件，投标人必须逐条做出满足实质性要求和条件的响应，否则将按无效响应处理。</w:t>
      </w:r>
    </w:p>
    <w:p w14:paraId="66A462B8">
      <w:pPr>
        <w:pStyle w:val="210"/>
        <w:spacing w:before="0" w:beforeAutospacing="0" w:after="0" w:afterAutospacing="0" w:line="499" w:lineRule="atLeast"/>
        <w:ind w:firstLine="480"/>
        <w:jc w:val="both"/>
        <w:rPr>
          <w:rFonts w:ascii="宋体" w:hAnsi="宋体" w:cs="宋体"/>
          <w:szCs w:val="24"/>
        </w:rPr>
      </w:pPr>
      <w:r>
        <w:rPr>
          <w:rFonts w:cs="Calibri"/>
          <w:color w:val="000000"/>
          <w:szCs w:val="24"/>
        </w:rPr>
        <w:t>26.1.3</w:t>
      </w:r>
      <w:r>
        <w:rPr>
          <w:rFonts w:ascii="宋体" w:hAnsi="宋体" w:cs="宋体"/>
          <w:szCs w:val="24"/>
        </w:rPr>
        <w:t>政府采购异常低价审查：</w:t>
      </w:r>
    </w:p>
    <w:p w14:paraId="2973143E">
      <w:pPr>
        <w:spacing w:line="500" w:lineRule="exact"/>
        <w:ind w:firstLine="480"/>
        <w:jc w:val="left"/>
        <w:rPr>
          <w:rFonts w:hint="eastAsia"/>
          <w:sz w:val="24"/>
          <w:szCs w:val="24"/>
        </w:rPr>
      </w:pPr>
      <w:r>
        <w:rPr>
          <w:rFonts w:hint="eastAsia"/>
          <w:sz w:val="24"/>
          <w:szCs w:val="24"/>
        </w:rPr>
        <w:t>（一）评审过程中出现下列情形之一的，评委会应当启动异常低价投标（响应）审查程序：</w:t>
      </w:r>
    </w:p>
    <w:p w14:paraId="0E22E69C">
      <w:pPr>
        <w:spacing w:line="500" w:lineRule="exact"/>
        <w:ind w:firstLine="480"/>
        <w:jc w:val="left"/>
        <w:rPr>
          <w:rFonts w:hint="eastAsia"/>
          <w:sz w:val="24"/>
          <w:szCs w:val="24"/>
        </w:rPr>
      </w:pPr>
      <w:r>
        <w:rPr>
          <w:rFonts w:hint="eastAsia"/>
          <w:sz w:val="24"/>
          <w:szCs w:val="24"/>
        </w:rPr>
        <w:t>1.投标(响应)报价低于全部通过符合性审查供应商投标(响应)报价平均值50%的，即投标(响应)报价&lt;全部通过符合性审查供应商投标(响应)报价平均值×50%；</w:t>
      </w:r>
    </w:p>
    <w:p w14:paraId="38D0C692">
      <w:pPr>
        <w:spacing w:line="500" w:lineRule="exact"/>
        <w:ind w:firstLine="480"/>
        <w:jc w:val="left"/>
        <w:rPr>
          <w:rFonts w:hint="eastAsia"/>
          <w:sz w:val="24"/>
          <w:szCs w:val="24"/>
        </w:rPr>
      </w:pPr>
      <w:r>
        <w:rPr>
          <w:rFonts w:hint="eastAsia"/>
          <w:sz w:val="24"/>
          <w:szCs w:val="24"/>
        </w:rPr>
        <w:t>2.投标(响应)报价低于通过符合性审查的次低报价供应商投标(响应)报价50%的，即投标(响应)报价&lt;通过符合性审查的次低报价供应商投标(响应)报价×50%；</w:t>
      </w:r>
    </w:p>
    <w:p w14:paraId="04CCDA18">
      <w:pPr>
        <w:spacing w:line="500" w:lineRule="exact"/>
        <w:ind w:firstLine="480"/>
        <w:jc w:val="left"/>
        <w:rPr>
          <w:rFonts w:hint="eastAsia"/>
          <w:sz w:val="24"/>
          <w:szCs w:val="24"/>
        </w:rPr>
      </w:pPr>
      <w:r>
        <w:rPr>
          <w:rFonts w:hint="eastAsia"/>
          <w:sz w:val="24"/>
          <w:szCs w:val="24"/>
        </w:rPr>
        <w:t>3.投标(响应)报价低于采购项目最高限价45%的，即投标(响应)报价&lt;采购项目最高限价×45%；</w:t>
      </w:r>
    </w:p>
    <w:p w14:paraId="3A2F6A40">
      <w:pPr>
        <w:spacing w:line="500" w:lineRule="exact"/>
        <w:ind w:firstLine="480"/>
        <w:jc w:val="left"/>
        <w:rPr>
          <w:rFonts w:hint="eastAsia"/>
          <w:sz w:val="24"/>
          <w:szCs w:val="24"/>
        </w:rPr>
      </w:pPr>
      <w:r>
        <w:rPr>
          <w:rFonts w:hint="eastAsia"/>
          <w:sz w:val="24"/>
          <w:szCs w:val="24"/>
        </w:rPr>
        <w:t>4.评委会基于专业判断，认为供应商报价过低，有可能影响产品质量或者不能诚信履约的其他情形。</w:t>
      </w:r>
    </w:p>
    <w:p w14:paraId="188E7FF0">
      <w:pPr>
        <w:pStyle w:val="210"/>
        <w:spacing w:before="0" w:beforeAutospacing="0" w:after="0" w:afterAutospacing="0" w:line="499" w:lineRule="atLeast"/>
        <w:ind w:firstLine="480"/>
        <w:jc w:val="both"/>
        <w:rPr>
          <w:rFonts w:ascii="宋体" w:hAnsi="宋体" w:cs="宋体"/>
          <w:szCs w:val="24"/>
        </w:rPr>
      </w:pPr>
      <w:r>
        <w:rPr>
          <w:rFonts w:ascii="宋体" w:hAnsi="宋体" w:cs="宋体"/>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p>
    <w:p w14:paraId="62EACD7E">
      <w:pPr>
        <w:pStyle w:val="210"/>
        <w:spacing w:before="0" w:beforeAutospacing="0" w:after="0" w:afterAutospacing="0" w:line="499" w:lineRule="atLeast"/>
        <w:ind w:firstLine="480"/>
        <w:jc w:val="both"/>
        <w:rPr>
          <w:rFonts w:ascii="宋体" w:hAnsi="宋体" w:cs="宋体"/>
          <w:szCs w:val="24"/>
        </w:rPr>
      </w:pPr>
      <w:r>
        <w:rPr>
          <w:rFonts w:ascii="宋体" w:hAnsi="宋体" w:cs="宋体"/>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0A89B7C4">
      <w:pPr>
        <w:pStyle w:val="210"/>
        <w:spacing w:before="0" w:beforeAutospacing="0" w:after="0" w:afterAutospacing="0" w:line="499" w:lineRule="atLeast"/>
        <w:ind w:firstLine="480"/>
        <w:jc w:val="both"/>
        <w:rPr>
          <w:rFonts w:ascii="宋体" w:hAnsi="宋体" w:cs="宋体"/>
          <w:szCs w:val="24"/>
        </w:rPr>
      </w:pPr>
      <w:r>
        <w:rPr>
          <w:rFonts w:ascii="宋体" w:hAnsi="宋体" w:cs="宋体"/>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Cs w:val="24"/>
        </w:rPr>
        <w:br w:type="textWrapping" w:clear="all"/>
      </w:r>
      <w:r>
        <w:rPr>
          <w:rFonts w:ascii="宋体" w:hAnsi="宋体" w:cs="宋体"/>
          <w:szCs w:val="24"/>
        </w:rPr>
        <w:t>异常低价投标审查的启动原因、审查意见和审查结果应当在评审报告中记录，并随供应商提供的相关书面说明及证明材料，以及评审委员会有关互联网浏览、查询历史一并归档。</w:t>
      </w:r>
    </w:p>
    <w:p w14:paraId="4572DD69">
      <w:pPr>
        <w:spacing w:line="500" w:lineRule="exact"/>
        <w:ind w:firstLine="480"/>
        <w:jc w:val="left"/>
        <w:rPr>
          <w:rFonts w:hint="eastAsia"/>
          <w:sz w:val="24"/>
          <w:szCs w:val="24"/>
        </w:rPr>
      </w:pPr>
      <w:r>
        <w:rPr>
          <w:rFonts w:cs="Calibri"/>
          <w:color w:val="000000"/>
          <w:sz w:val="24"/>
          <w:szCs w:val="24"/>
        </w:rPr>
        <w:t>26.1.4</w:t>
      </w:r>
      <w:r>
        <w:rPr>
          <w:rFonts w:hint="eastAsia"/>
          <w:sz w:val="24"/>
          <w:szCs w:val="24"/>
        </w:rPr>
        <w:t>未通过资格审查或符合性审查的投标人，将通过“苏采云”系统中告知其未通过的原因，评审结束后，将不再告知。</w:t>
      </w:r>
    </w:p>
    <w:p w14:paraId="3A039E2D">
      <w:pPr>
        <w:spacing w:line="500" w:lineRule="exact"/>
        <w:ind w:firstLine="480"/>
        <w:jc w:val="left"/>
        <w:rPr>
          <w:sz w:val="24"/>
          <w:szCs w:val="24"/>
        </w:rPr>
      </w:pPr>
      <w:r>
        <w:rPr>
          <w:rFonts w:hint="eastAsia"/>
          <w:sz w:val="24"/>
          <w:szCs w:val="24"/>
        </w:rPr>
        <w:t>26.2 在详细评审之前，评审小组将首先审查每份响应文件是否实质性响应了征集文件的要求。实质性响应应当是与征集文件要求的全部条款、条件和规格相符，没有重大偏离或保留的响应。</w:t>
      </w:r>
    </w:p>
    <w:p w14:paraId="260E4ED5">
      <w:pPr>
        <w:spacing w:line="500" w:lineRule="exact"/>
        <w:ind w:firstLine="480"/>
        <w:jc w:val="left"/>
        <w:rPr>
          <w:sz w:val="24"/>
          <w:szCs w:val="24"/>
        </w:rPr>
      </w:pPr>
      <w:r>
        <w:rPr>
          <w:rFonts w:hint="eastAsia"/>
          <w:sz w:val="24"/>
          <w:szCs w:val="24"/>
        </w:rPr>
        <w:t>所谓重大偏离或保留是指与征集文件规定的实质性要求存在负偏离，或者在实质上与征集文件不一致，而且限制了合同中买方和交易中心的权利或供应商的义务，纠正这些偏离或保留将会对其他实质性响应要求的供应商的竞争地位产生不公正的影响。重大偏离的认定须经过评审小组以少数服从多数的原则作出结论。评审小组决定响应文件的响应性只根据响应文件本身的内容，而不寻求外部的证据。</w:t>
      </w:r>
    </w:p>
    <w:p w14:paraId="4FAB09A7">
      <w:pPr>
        <w:spacing w:line="500" w:lineRule="exact"/>
        <w:ind w:firstLine="480"/>
        <w:jc w:val="left"/>
        <w:rPr>
          <w:sz w:val="24"/>
          <w:szCs w:val="24"/>
        </w:rPr>
      </w:pPr>
      <w:r>
        <w:rPr>
          <w:rFonts w:hint="eastAsia"/>
          <w:sz w:val="24"/>
          <w:szCs w:val="24"/>
        </w:rPr>
        <w:t xml:space="preserve">26.2 </w:t>
      </w:r>
      <w:r>
        <w:rPr>
          <w:rFonts w:hint="eastAsia" w:cs="宋体"/>
          <w:sz w:val="24"/>
          <w:szCs w:val="24"/>
        </w:rPr>
        <w:t>所谓重大偏离</w:t>
      </w:r>
      <w:r>
        <w:rPr>
          <w:rFonts w:ascii="宋体" w:hAnsi="宋体"/>
          <w:sz w:val="24"/>
        </w:rPr>
        <w:t>是指</w:t>
      </w:r>
      <w:r>
        <w:rPr>
          <w:rFonts w:hint="eastAsia" w:cs="宋体"/>
          <w:sz w:val="24"/>
          <w:szCs w:val="24"/>
        </w:rPr>
        <w:t>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7B8C3182">
      <w:pPr>
        <w:spacing w:line="500" w:lineRule="exact"/>
        <w:ind w:firstLine="480"/>
        <w:jc w:val="left"/>
        <w:rPr>
          <w:sz w:val="24"/>
          <w:szCs w:val="24"/>
        </w:rPr>
      </w:pPr>
      <w:r>
        <w:rPr>
          <w:rFonts w:hint="eastAsia"/>
          <w:sz w:val="24"/>
          <w:szCs w:val="24"/>
        </w:rPr>
        <w:t>26.3如果投标文件实质上没有响应招标文件的要求，评委会将予以拒绝，投标人不得通过修改或撤销不符合要求的偏离而使其投标成为实质性响应的投标。</w:t>
      </w:r>
    </w:p>
    <w:p w14:paraId="32F4681F">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0C2CFF37">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656DB931">
      <w:pPr>
        <w:spacing w:line="500" w:lineRule="exact"/>
        <w:ind w:firstLine="480"/>
        <w:jc w:val="left"/>
        <w:rPr>
          <w:sz w:val="24"/>
          <w:szCs w:val="24"/>
        </w:rPr>
      </w:pPr>
      <w:r>
        <w:rPr>
          <w:rFonts w:hint="eastAsia"/>
          <w:sz w:val="24"/>
          <w:szCs w:val="24"/>
        </w:rPr>
        <w:t>（2）大写金额和小写金额不一致的，以大写金额为准。</w:t>
      </w:r>
    </w:p>
    <w:p w14:paraId="196AD34D">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09D8DC25">
      <w:pPr>
        <w:spacing w:line="500" w:lineRule="exact"/>
        <w:ind w:firstLine="480"/>
        <w:jc w:val="left"/>
        <w:rPr>
          <w:sz w:val="24"/>
          <w:szCs w:val="24"/>
        </w:rPr>
      </w:pPr>
      <w:r>
        <w:rPr>
          <w:rFonts w:hint="eastAsia"/>
          <w:sz w:val="24"/>
          <w:szCs w:val="24"/>
        </w:rPr>
        <w:t>（4）总价金额与按单价汇总金额不一致的，以单价金额计算结果为准。</w:t>
      </w:r>
    </w:p>
    <w:p w14:paraId="0F89FDF7">
      <w:pPr>
        <w:spacing w:line="500" w:lineRule="exact"/>
        <w:ind w:firstLine="480"/>
        <w:jc w:val="left"/>
        <w:rPr>
          <w:sz w:val="24"/>
          <w:szCs w:val="24"/>
        </w:rPr>
      </w:pPr>
      <w:r>
        <w:rPr>
          <w:rFonts w:hint="eastAsia"/>
          <w:sz w:val="24"/>
          <w:szCs w:val="24"/>
        </w:rPr>
        <w:t>同时出现两种以上错误的，按照前款规定的顺序修正。</w:t>
      </w:r>
    </w:p>
    <w:p w14:paraId="3D06E9B9">
      <w:pPr>
        <w:spacing w:line="500" w:lineRule="exact"/>
        <w:ind w:firstLine="480"/>
        <w:jc w:val="left"/>
        <w:rPr>
          <w:sz w:val="24"/>
          <w:szCs w:val="24"/>
        </w:rPr>
      </w:pPr>
      <w:r>
        <w:rPr>
          <w:rFonts w:hint="eastAsia"/>
          <w:sz w:val="24"/>
          <w:szCs w:val="24"/>
        </w:rPr>
        <w:t>26.5 评审小组将按上述修正错误的方法调整响应文件中的报价，并通过“苏采云”系统告知供应商，调整后的价格对供应商具有约束力。如果供应商不接受修正后的价格，则其响应文件将被拒绝。</w:t>
      </w:r>
    </w:p>
    <w:p w14:paraId="39A76157">
      <w:pPr>
        <w:pStyle w:val="4"/>
        <w:spacing w:before="0" w:after="0" w:line="360" w:lineRule="auto"/>
        <w:ind w:firstLine="562"/>
        <w:jc w:val="left"/>
        <w:rPr>
          <w:sz w:val="28"/>
          <w:szCs w:val="28"/>
        </w:rPr>
      </w:pPr>
      <w:r>
        <w:rPr>
          <w:rFonts w:hint="eastAsia"/>
          <w:sz w:val="28"/>
          <w:szCs w:val="28"/>
        </w:rPr>
        <w:t>27、无效响应条款和采购活动终止条款</w:t>
      </w:r>
    </w:p>
    <w:p w14:paraId="38CEAFBA">
      <w:pPr>
        <w:spacing w:line="500" w:lineRule="exact"/>
        <w:ind w:firstLine="480"/>
        <w:jc w:val="left"/>
        <w:rPr>
          <w:sz w:val="24"/>
          <w:szCs w:val="24"/>
        </w:rPr>
      </w:pPr>
      <w:r>
        <w:rPr>
          <w:rFonts w:hint="eastAsia"/>
          <w:sz w:val="24"/>
          <w:szCs w:val="24"/>
        </w:rPr>
        <w:t>27.1 无效响应条款：</w:t>
      </w:r>
    </w:p>
    <w:p w14:paraId="75D2189B">
      <w:pPr>
        <w:spacing w:line="500" w:lineRule="exact"/>
        <w:ind w:firstLine="480"/>
        <w:jc w:val="left"/>
        <w:rPr>
          <w:sz w:val="24"/>
          <w:szCs w:val="24"/>
        </w:rPr>
      </w:pPr>
      <w:r>
        <w:rPr>
          <w:rFonts w:hint="eastAsia"/>
          <w:sz w:val="24"/>
          <w:szCs w:val="24"/>
        </w:rPr>
        <w:t>（1）供应商未按照征集文件要求递交（上传）电子响应文件的。</w:t>
      </w:r>
    </w:p>
    <w:p w14:paraId="614C2804">
      <w:pPr>
        <w:spacing w:line="500" w:lineRule="exact"/>
        <w:ind w:firstLine="480"/>
        <w:jc w:val="left"/>
        <w:rPr>
          <w:sz w:val="24"/>
          <w:szCs w:val="24"/>
        </w:rPr>
      </w:pPr>
      <w:r>
        <w:rPr>
          <w:rFonts w:hint="eastAsia"/>
          <w:sz w:val="24"/>
          <w:szCs w:val="24"/>
        </w:rPr>
        <w:t>（2）供应商在“苏采云”系统规定的时间内未成功解密电子响应文件的。</w:t>
      </w:r>
    </w:p>
    <w:p w14:paraId="1645FE43">
      <w:pPr>
        <w:spacing w:line="500" w:lineRule="exact"/>
        <w:ind w:firstLine="480"/>
        <w:jc w:val="left"/>
        <w:rPr>
          <w:sz w:val="24"/>
          <w:szCs w:val="24"/>
        </w:rPr>
      </w:pPr>
      <w:r>
        <w:rPr>
          <w:rFonts w:hint="eastAsia"/>
          <w:sz w:val="24"/>
          <w:szCs w:val="24"/>
        </w:rPr>
        <w:t>（3）供应商不具备征集文件中规定的资格要求的。</w:t>
      </w:r>
    </w:p>
    <w:p w14:paraId="1CADCA60">
      <w:pPr>
        <w:spacing w:line="500" w:lineRule="exact"/>
        <w:ind w:firstLine="480"/>
        <w:jc w:val="left"/>
        <w:rPr>
          <w:sz w:val="24"/>
          <w:szCs w:val="24"/>
        </w:rPr>
      </w:pPr>
      <w:r>
        <w:rPr>
          <w:rFonts w:hint="eastAsia"/>
          <w:sz w:val="24"/>
          <w:szCs w:val="24"/>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1765B4BF">
      <w:pPr>
        <w:spacing w:line="500" w:lineRule="exact"/>
        <w:ind w:firstLine="480"/>
        <w:jc w:val="left"/>
        <w:rPr>
          <w:sz w:val="24"/>
          <w:szCs w:val="24"/>
        </w:rPr>
      </w:pPr>
      <w:r>
        <w:rPr>
          <w:rFonts w:hint="eastAsia"/>
          <w:sz w:val="24"/>
          <w:szCs w:val="24"/>
        </w:rPr>
        <w:t>（5）供应商同一分包提交两个（含两个）以上不同报价的。</w:t>
      </w:r>
    </w:p>
    <w:p w14:paraId="279AC209">
      <w:pPr>
        <w:spacing w:line="500" w:lineRule="exact"/>
        <w:ind w:firstLine="480"/>
        <w:jc w:val="left"/>
        <w:rPr>
          <w:sz w:val="24"/>
          <w:szCs w:val="24"/>
        </w:rPr>
      </w:pPr>
      <w:r>
        <w:rPr>
          <w:rFonts w:hint="eastAsia"/>
          <w:sz w:val="24"/>
          <w:szCs w:val="24"/>
        </w:rPr>
        <w:t>（6）供应商的报价超过了采购预算或者最高限价的。</w:t>
      </w:r>
    </w:p>
    <w:p w14:paraId="729125F3">
      <w:pPr>
        <w:spacing w:line="500" w:lineRule="exact"/>
        <w:ind w:firstLine="480"/>
        <w:jc w:val="left"/>
        <w:rPr>
          <w:sz w:val="24"/>
          <w:szCs w:val="24"/>
        </w:rPr>
      </w:pPr>
      <w:r>
        <w:rPr>
          <w:rFonts w:hint="eastAsia"/>
          <w:sz w:val="24"/>
          <w:szCs w:val="24"/>
        </w:rPr>
        <w:t>（7）评审小组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p>
    <w:p w14:paraId="38FB5832">
      <w:pPr>
        <w:spacing w:line="500" w:lineRule="exact"/>
        <w:ind w:firstLine="480"/>
        <w:jc w:val="left"/>
        <w:rPr>
          <w:sz w:val="24"/>
          <w:szCs w:val="24"/>
        </w:rPr>
      </w:pPr>
      <w:r>
        <w:rPr>
          <w:rFonts w:hint="eastAsia"/>
          <w:sz w:val="24"/>
          <w:szCs w:val="24"/>
        </w:rPr>
        <w:t>（8）供应商同一分包用两个（含两个）以上规格型号产品进行响应的。</w:t>
      </w:r>
    </w:p>
    <w:p w14:paraId="40CDE99D">
      <w:pPr>
        <w:spacing w:line="500" w:lineRule="exact"/>
        <w:ind w:firstLine="480"/>
        <w:jc w:val="left"/>
        <w:rPr>
          <w:sz w:val="24"/>
          <w:szCs w:val="24"/>
        </w:rPr>
      </w:pPr>
      <w:r>
        <w:rPr>
          <w:rFonts w:hint="eastAsia"/>
          <w:sz w:val="24"/>
          <w:szCs w:val="24"/>
        </w:rPr>
        <w:t>（9）不符合征集文件规定的实质性要求和条件的。（本征集文件中斜体且有下划线部分为实质性要求和条件）</w:t>
      </w:r>
    </w:p>
    <w:p w14:paraId="37AD0539">
      <w:pPr>
        <w:spacing w:line="500" w:lineRule="exact"/>
        <w:ind w:firstLine="480"/>
        <w:jc w:val="left"/>
        <w:rPr>
          <w:sz w:val="24"/>
          <w:szCs w:val="24"/>
        </w:rPr>
      </w:pPr>
      <w:r>
        <w:rPr>
          <w:rFonts w:hint="eastAsia"/>
          <w:sz w:val="24"/>
          <w:szCs w:val="24"/>
        </w:rPr>
        <w:t>（10）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14CC131A">
      <w:pPr>
        <w:spacing w:line="500" w:lineRule="exact"/>
        <w:ind w:firstLine="480"/>
        <w:jc w:val="left"/>
        <w:rPr>
          <w:sz w:val="24"/>
          <w:szCs w:val="24"/>
        </w:rPr>
      </w:pPr>
      <w:r>
        <w:rPr>
          <w:rFonts w:hint="eastAsia"/>
          <w:sz w:val="24"/>
          <w:szCs w:val="24"/>
        </w:rPr>
        <w:t>（11）供应商未通过符合性审查的。</w:t>
      </w:r>
    </w:p>
    <w:p w14:paraId="0B15D835">
      <w:pPr>
        <w:spacing w:line="500" w:lineRule="exact"/>
        <w:ind w:firstLine="480"/>
        <w:jc w:val="left"/>
        <w:rPr>
          <w:sz w:val="24"/>
          <w:szCs w:val="24"/>
        </w:rPr>
      </w:pPr>
      <w:r>
        <w:rPr>
          <w:rFonts w:hint="eastAsia"/>
          <w:sz w:val="24"/>
          <w:szCs w:val="24"/>
        </w:rPr>
        <w:t>（12）响应文件含有采购人不能接受的附加条件的。</w:t>
      </w:r>
    </w:p>
    <w:p w14:paraId="0227CA4C">
      <w:pPr>
        <w:spacing w:line="500" w:lineRule="exact"/>
        <w:ind w:firstLine="480"/>
        <w:jc w:val="left"/>
        <w:rPr>
          <w:sz w:val="24"/>
          <w:szCs w:val="24"/>
        </w:rPr>
      </w:pPr>
      <w:r>
        <w:rPr>
          <w:rFonts w:hint="eastAsia"/>
          <w:sz w:val="24"/>
          <w:szCs w:val="24"/>
        </w:rPr>
        <w:t>（13）响应文件未按照征集文件要求加盖公章（CA电子公章）的。</w:t>
      </w:r>
    </w:p>
    <w:p w14:paraId="2D7D0991">
      <w:pPr>
        <w:spacing w:line="500" w:lineRule="exact"/>
        <w:ind w:firstLine="480"/>
        <w:jc w:val="left"/>
        <w:rPr>
          <w:sz w:val="24"/>
          <w:szCs w:val="24"/>
        </w:rPr>
      </w:pPr>
      <w:r>
        <w:rPr>
          <w:rFonts w:hint="eastAsia"/>
          <w:sz w:val="24"/>
          <w:szCs w:val="24"/>
        </w:rPr>
        <w:t>（14）其他法律、法规及本征集文件规定的属于无效响应的情形。</w:t>
      </w:r>
    </w:p>
    <w:p w14:paraId="40E6C0B3">
      <w:pPr>
        <w:spacing w:line="500" w:lineRule="exact"/>
        <w:ind w:firstLine="480"/>
        <w:jc w:val="left"/>
        <w:rPr>
          <w:sz w:val="24"/>
          <w:szCs w:val="24"/>
        </w:rPr>
      </w:pPr>
      <w:r>
        <w:rPr>
          <w:rFonts w:hint="eastAsia"/>
          <w:sz w:val="24"/>
          <w:szCs w:val="24"/>
        </w:rPr>
        <w:t>27.2 有下列情形之一的，视为供应商串通，响应无效：</w:t>
      </w:r>
    </w:p>
    <w:p w14:paraId="16B49172">
      <w:pPr>
        <w:spacing w:line="500" w:lineRule="exact"/>
        <w:ind w:firstLine="480"/>
        <w:jc w:val="left"/>
        <w:rPr>
          <w:sz w:val="24"/>
          <w:szCs w:val="24"/>
        </w:rPr>
      </w:pPr>
      <w:r>
        <w:rPr>
          <w:rFonts w:hint="eastAsia"/>
          <w:sz w:val="24"/>
          <w:szCs w:val="24"/>
        </w:rPr>
        <w:t>（1）不同供应商的响应文件由同一单位或者个人编制的。</w:t>
      </w:r>
    </w:p>
    <w:p w14:paraId="09D43DCD">
      <w:pPr>
        <w:spacing w:line="500" w:lineRule="exact"/>
        <w:ind w:firstLine="480"/>
        <w:jc w:val="left"/>
        <w:rPr>
          <w:sz w:val="24"/>
          <w:szCs w:val="24"/>
        </w:rPr>
      </w:pPr>
      <w:r>
        <w:rPr>
          <w:rFonts w:hint="eastAsia"/>
          <w:sz w:val="24"/>
          <w:szCs w:val="24"/>
        </w:rPr>
        <w:t>（2）不同供应商委托同一单位或者个人办理参加征集事宜的。</w:t>
      </w:r>
    </w:p>
    <w:p w14:paraId="600C8D09">
      <w:pPr>
        <w:spacing w:line="500" w:lineRule="exact"/>
        <w:ind w:firstLine="480"/>
        <w:jc w:val="left"/>
        <w:rPr>
          <w:sz w:val="24"/>
          <w:szCs w:val="24"/>
        </w:rPr>
      </w:pPr>
      <w:r>
        <w:rPr>
          <w:rFonts w:hint="eastAsia"/>
          <w:sz w:val="24"/>
          <w:szCs w:val="24"/>
        </w:rPr>
        <w:t>（3）不同供应商的响应文件载明的项目管理成员或者联系人员为同一人的。</w:t>
      </w:r>
    </w:p>
    <w:p w14:paraId="77F6E106">
      <w:pPr>
        <w:spacing w:line="500" w:lineRule="exact"/>
        <w:ind w:firstLine="480"/>
        <w:jc w:val="left"/>
        <w:rPr>
          <w:sz w:val="24"/>
          <w:szCs w:val="24"/>
        </w:rPr>
      </w:pPr>
      <w:r>
        <w:rPr>
          <w:rFonts w:hint="eastAsia"/>
          <w:sz w:val="24"/>
          <w:szCs w:val="24"/>
        </w:rPr>
        <w:t>（4）不同供应商的响应文件异常一致或者报价呈规律性差异的。</w:t>
      </w:r>
    </w:p>
    <w:p w14:paraId="31663243">
      <w:pPr>
        <w:spacing w:line="500" w:lineRule="exact"/>
        <w:ind w:firstLine="480"/>
        <w:jc w:val="left"/>
        <w:rPr>
          <w:sz w:val="24"/>
          <w:szCs w:val="24"/>
        </w:rPr>
      </w:pPr>
      <w:r>
        <w:rPr>
          <w:rFonts w:hint="eastAsia"/>
          <w:sz w:val="24"/>
          <w:szCs w:val="24"/>
        </w:rPr>
        <w:t>（5）不同供应商的响应文件相互混装的。</w:t>
      </w:r>
    </w:p>
    <w:p w14:paraId="17B38FCA">
      <w:pPr>
        <w:spacing w:line="500" w:lineRule="exact"/>
        <w:ind w:firstLine="480"/>
        <w:jc w:val="left"/>
        <w:rPr>
          <w:sz w:val="24"/>
          <w:szCs w:val="24"/>
        </w:rPr>
      </w:pPr>
      <w:r>
        <w:rPr>
          <w:rFonts w:hint="eastAsia"/>
          <w:sz w:val="24"/>
          <w:szCs w:val="24"/>
        </w:rPr>
        <w:t>27.3 采购活动终止条款：</w:t>
      </w:r>
    </w:p>
    <w:p w14:paraId="7BE15DA2">
      <w:pPr>
        <w:spacing w:line="500" w:lineRule="exact"/>
        <w:ind w:firstLine="480"/>
        <w:jc w:val="left"/>
        <w:rPr>
          <w:sz w:val="24"/>
          <w:szCs w:val="24"/>
        </w:rPr>
      </w:pPr>
      <w:r>
        <w:rPr>
          <w:rFonts w:hint="eastAsia"/>
          <w:sz w:val="24"/>
          <w:szCs w:val="24"/>
        </w:rPr>
        <w:t>（1）因“苏采云”系统故障原因造成开启不成功的。</w:t>
      </w:r>
    </w:p>
    <w:p w14:paraId="326900ED">
      <w:pPr>
        <w:spacing w:line="500" w:lineRule="exact"/>
        <w:ind w:firstLine="480"/>
        <w:jc w:val="left"/>
        <w:rPr>
          <w:sz w:val="24"/>
          <w:szCs w:val="24"/>
        </w:rPr>
      </w:pPr>
      <w:r>
        <w:rPr>
          <w:rFonts w:hint="eastAsia"/>
          <w:sz w:val="24"/>
          <w:szCs w:val="24"/>
        </w:rPr>
        <w:t>（2）评审小组认定征集文件存在歧义、重大缺陷导致评审工作无法进行，或者征集文件内容违反国家有关强制性规定的。</w:t>
      </w:r>
    </w:p>
    <w:p w14:paraId="748CCF1D">
      <w:pPr>
        <w:spacing w:line="500" w:lineRule="exact"/>
        <w:ind w:firstLine="480"/>
        <w:jc w:val="left"/>
        <w:rPr>
          <w:sz w:val="24"/>
          <w:szCs w:val="24"/>
        </w:rPr>
      </w:pPr>
      <w:r>
        <w:rPr>
          <w:rFonts w:hint="eastAsia"/>
          <w:sz w:val="24"/>
          <w:szCs w:val="24"/>
        </w:rPr>
        <w:t>（3）符合专业条件的供应商或者对征集文件作实质响应的供应商少于2家的。</w:t>
      </w:r>
    </w:p>
    <w:p w14:paraId="0A680A33">
      <w:pPr>
        <w:spacing w:line="500" w:lineRule="exact"/>
        <w:ind w:firstLine="480"/>
        <w:jc w:val="left"/>
        <w:rPr>
          <w:sz w:val="24"/>
          <w:szCs w:val="24"/>
        </w:rPr>
      </w:pPr>
      <w:r>
        <w:rPr>
          <w:rFonts w:hint="eastAsia"/>
          <w:sz w:val="24"/>
          <w:szCs w:val="24"/>
        </w:rPr>
        <w:t>（4）出现影响采购公正的违法、违规行为的。</w:t>
      </w:r>
    </w:p>
    <w:p w14:paraId="538E1622">
      <w:pPr>
        <w:spacing w:line="500" w:lineRule="exact"/>
        <w:ind w:firstLine="480"/>
        <w:jc w:val="left"/>
        <w:rPr>
          <w:sz w:val="24"/>
          <w:szCs w:val="24"/>
        </w:rPr>
      </w:pPr>
      <w:r>
        <w:rPr>
          <w:rFonts w:hint="eastAsia"/>
          <w:sz w:val="24"/>
          <w:szCs w:val="24"/>
        </w:rPr>
        <w:t>（5）因重大变故，采购任务取消的。</w:t>
      </w:r>
    </w:p>
    <w:p w14:paraId="0DBBBACC">
      <w:pPr>
        <w:pStyle w:val="3"/>
        <w:spacing w:before="0" w:after="0" w:line="360" w:lineRule="auto"/>
        <w:rPr>
          <w:rFonts w:ascii="黑体" w:hAnsi="黑体" w:eastAsia="黑体"/>
          <w:b w:val="0"/>
        </w:rPr>
      </w:pPr>
      <w:r>
        <w:rPr>
          <w:rFonts w:hint="eastAsia" w:ascii="黑体" w:hAnsi="黑体" w:eastAsia="黑体"/>
          <w:b w:val="0"/>
        </w:rPr>
        <w:t>六、入围</w:t>
      </w:r>
    </w:p>
    <w:p w14:paraId="371CB948">
      <w:pPr>
        <w:pStyle w:val="4"/>
        <w:spacing w:before="0" w:after="0" w:line="360" w:lineRule="auto"/>
        <w:ind w:firstLine="562"/>
        <w:jc w:val="left"/>
        <w:rPr>
          <w:sz w:val="28"/>
          <w:szCs w:val="28"/>
        </w:rPr>
      </w:pPr>
      <w:r>
        <w:rPr>
          <w:rFonts w:hint="eastAsia"/>
          <w:sz w:val="28"/>
          <w:szCs w:val="28"/>
        </w:rPr>
        <w:t>28、确定入围供应商</w:t>
      </w:r>
    </w:p>
    <w:p w14:paraId="70C76476">
      <w:pPr>
        <w:spacing w:line="500" w:lineRule="exact"/>
        <w:ind w:firstLine="480"/>
        <w:jc w:val="left"/>
        <w:rPr>
          <w:sz w:val="24"/>
          <w:szCs w:val="24"/>
        </w:rPr>
      </w:pPr>
      <w:r>
        <w:rPr>
          <w:rFonts w:hint="eastAsia"/>
          <w:sz w:val="24"/>
          <w:szCs w:val="24"/>
        </w:rPr>
        <w:t xml:space="preserve">28.1 入围供应商的选取原则和数量详见征集文件第五章。 </w:t>
      </w:r>
    </w:p>
    <w:p w14:paraId="7C42F881">
      <w:pPr>
        <w:spacing w:line="500" w:lineRule="exact"/>
        <w:ind w:firstLine="480"/>
        <w:jc w:val="left"/>
        <w:rPr>
          <w:sz w:val="24"/>
          <w:szCs w:val="24"/>
        </w:rPr>
      </w:pPr>
      <w:r>
        <w:rPr>
          <w:rFonts w:hint="eastAsia"/>
          <w:sz w:val="24"/>
          <w:szCs w:val="24"/>
        </w:rPr>
        <w:t xml:space="preserve">28.2 </w:t>
      </w:r>
      <w:r>
        <w:rPr>
          <w:rFonts w:hint="eastAsia" w:eastAsia="宋体"/>
          <w:sz w:val="24"/>
          <w:szCs w:val="24"/>
          <w:lang w:eastAsia="zh-CN"/>
        </w:rPr>
        <w:t>采购中心</w:t>
      </w:r>
      <w:r>
        <w:rPr>
          <w:rFonts w:hint="eastAsia"/>
          <w:sz w:val="24"/>
          <w:szCs w:val="24"/>
        </w:rPr>
        <w:t>将在江苏政府采购网发布入围公告，公告期限为1个工作日。</w:t>
      </w:r>
    </w:p>
    <w:p w14:paraId="5A645DF7">
      <w:pPr>
        <w:spacing w:line="500" w:lineRule="exact"/>
        <w:ind w:firstLine="480"/>
        <w:jc w:val="left"/>
        <w:rPr>
          <w:sz w:val="24"/>
          <w:szCs w:val="24"/>
        </w:rPr>
      </w:pPr>
      <w:r>
        <w:rPr>
          <w:rFonts w:hint="eastAsia"/>
          <w:sz w:val="24"/>
          <w:szCs w:val="24"/>
        </w:rPr>
        <w:t>28.3 若有充分证据证明，入围供应商存在下列情形之一的，一经查实，尚未签订框架协议的，取消其入围资格；已经签订框架协议的，解除与其签订的框架协议：</w:t>
      </w:r>
    </w:p>
    <w:p w14:paraId="4304521B">
      <w:pPr>
        <w:spacing w:line="500" w:lineRule="exact"/>
        <w:ind w:firstLine="480"/>
        <w:jc w:val="left"/>
        <w:rPr>
          <w:sz w:val="24"/>
          <w:szCs w:val="24"/>
        </w:rPr>
      </w:pPr>
      <w:r>
        <w:rPr>
          <w:rFonts w:hint="eastAsia"/>
          <w:sz w:val="24"/>
          <w:szCs w:val="24"/>
        </w:rPr>
        <w:t>（1）恶意串通谋取入围或者合同成交的。</w:t>
      </w:r>
    </w:p>
    <w:p w14:paraId="01415288">
      <w:pPr>
        <w:spacing w:line="500" w:lineRule="exact"/>
        <w:ind w:firstLine="480"/>
        <w:jc w:val="left"/>
        <w:rPr>
          <w:sz w:val="24"/>
          <w:szCs w:val="24"/>
        </w:rPr>
      </w:pPr>
      <w:r>
        <w:rPr>
          <w:rFonts w:hint="eastAsia"/>
          <w:sz w:val="24"/>
          <w:szCs w:val="24"/>
        </w:rPr>
        <w:t>（2）提供虚假材料谋取入围或者合同成交的。</w:t>
      </w:r>
    </w:p>
    <w:p w14:paraId="676B7FB4">
      <w:pPr>
        <w:spacing w:line="500" w:lineRule="exact"/>
        <w:ind w:firstLine="480"/>
        <w:jc w:val="left"/>
        <w:rPr>
          <w:sz w:val="24"/>
          <w:szCs w:val="24"/>
        </w:rPr>
      </w:pPr>
      <w:r>
        <w:rPr>
          <w:rFonts w:hint="eastAsia"/>
          <w:sz w:val="24"/>
          <w:szCs w:val="24"/>
        </w:rPr>
        <w:t>（3）属于本征集文件规定的无效情形，但在评审过程中又未被评审小组发现的。</w:t>
      </w:r>
    </w:p>
    <w:p w14:paraId="222FBF37">
      <w:pPr>
        <w:spacing w:line="500" w:lineRule="exact"/>
        <w:ind w:firstLine="480"/>
        <w:jc w:val="left"/>
        <w:rPr>
          <w:sz w:val="24"/>
          <w:szCs w:val="24"/>
        </w:rPr>
      </w:pPr>
      <w:r>
        <w:rPr>
          <w:rFonts w:hint="eastAsia"/>
          <w:sz w:val="24"/>
          <w:szCs w:val="24"/>
        </w:rPr>
        <w:t>（4）无正当理由拒不接受合同授予的。</w:t>
      </w:r>
    </w:p>
    <w:p w14:paraId="10FFAC3C">
      <w:pPr>
        <w:spacing w:line="500" w:lineRule="exact"/>
        <w:ind w:firstLine="480"/>
        <w:jc w:val="left"/>
        <w:rPr>
          <w:sz w:val="24"/>
          <w:szCs w:val="24"/>
        </w:rPr>
      </w:pPr>
      <w:r>
        <w:rPr>
          <w:rFonts w:hint="eastAsia"/>
          <w:sz w:val="24"/>
          <w:szCs w:val="24"/>
        </w:rPr>
        <w:t>（5）不履行合同义务或者履行合同义务不符合约定，经采购人请求履行后仍不履行或者仍未按约定履行的。</w:t>
      </w:r>
    </w:p>
    <w:p w14:paraId="4ADECFA2">
      <w:pPr>
        <w:spacing w:line="500" w:lineRule="exact"/>
        <w:ind w:firstLine="480"/>
        <w:jc w:val="left"/>
        <w:rPr>
          <w:sz w:val="24"/>
          <w:szCs w:val="24"/>
        </w:rPr>
      </w:pPr>
      <w:r>
        <w:rPr>
          <w:rFonts w:hint="eastAsia"/>
          <w:sz w:val="24"/>
          <w:szCs w:val="24"/>
        </w:rPr>
        <w:t>（6）框架协议有效期内，因违法行为被禁止或限制参加政府采购活动的。</w:t>
      </w:r>
    </w:p>
    <w:p w14:paraId="26B5A2EF">
      <w:pPr>
        <w:spacing w:line="500" w:lineRule="exact"/>
        <w:ind w:firstLine="480"/>
        <w:jc w:val="left"/>
        <w:rPr>
          <w:sz w:val="24"/>
          <w:szCs w:val="24"/>
        </w:rPr>
      </w:pPr>
      <w:r>
        <w:rPr>
          <w:rFonts w:hint="eastAsia"/>
          <w:sz w:val="24"/>
          <w:szCs w:val="24"/>
        </w:rPr>
        <w:t>（7）框架协议约定的其他情形。</w:t>
      </w:r>
    </w:p>
    <w:p w14:paraId="611901D0">
      <w:pPr>
        <w:spacing w:line="500" w:lineRule="exact"/>
        <w:ind w:firstLine="480"/>
        <w:jc w:val="left"/>
        <w:rPr>
          <w:sz w:val="24"/>
          <w:szCs w:val="24"/>
        </w:rPr>
      </w:pPr>
      <w:r>
        <w:rPr>
          <w:rFonts w:hint="eastAsia"/>
          <w:sz w:val="24"/>
          <w:szCs w:val="24"/>
        </w:rPr>
        <w:t>被取消入围资格或者被解除框架协议的供应商不得参加同一封闭式框架协议补充征集，或者重新申请加入同一开放式框架协议。</w:t>
      </w:r>
    </w:p>
    <w:p w14:paraId="0A560DD7">
      <w:pPr>
        <w:pStyle w:val="4"/>
        <w:spacing w:before="0" w:after="0" w:line="360" w:lineRule="auto"/>
        <w:ind w:firstLine="562"/>
        <w:jc w:val="left"/>
        <w:rPr>
          <w:sz w:val="28"/>
          <w:szCs w:val="28"/>
        </w:rPr>
      </w:pPr>
      <w:r>
        <w:rPr>
          <w:rFonts w:hint="eastAsia"/>
          <w:sz w:val="28"/>
          <w:szCs w:val="28"/>
        </w:rPr>
        <w:t>29、入围通知书</w:t>
      </w:r>
    </w:p>
    <w:p w14:paraId="066CE43B">
      <w:pPr>
        <w:spacing w:line="500" w:lineRule="exact"/>
        <w:ind w:firstLine="480"/>
        <w:jc w:val="left"/>
        <w:rPr>
          <w:sz w:val="24"/>
          <w:szCs w:val="24"/>
        </w:rPr>
      </w:pPr>
      <w:r>
        <w:rPr>
          <w:rFonts w:hint="eastAsia"/>
          <w:sz w:val="24"/>
          <w:szCs w:val="24"/>
        </w:rPr>
        <w:t>29.1 入围结果确定后，</w:t>
      </w:r>
      <w:r>
        <w:rPr>
          <w:rFonts w:hint="eastAsia" w:eastAsia="宋体"/>
          <w:sz w:val="24"/>
          <w:szCs w:val="24"/>
          <w:lang w:eastAsia="zh-CN"/>
        </w:rPr>
        <w:t>采购中心</w:t>
      </w:r>
      <w:r>
        <w:rPr>
          <w:rFonts w:hint="eastAsia"/>
          <w:sz w:val="24"/>
          <w:szCs w:val="24"/>
        </w:rPr>
        <w:t>将向入围供应商发出入围通知书。请入围供应商在入围结果公告届满之日起30日内，登录“苏采云”系统及时领取（下载）。因系统存储空间有限，自入围结果公告届满之日起30日后，“苏采云”系统不再保证提供入围通知书下载服务，因未及时下载造成的不利后果由入围供应商自行承担。</w:t>
      </w:r>
    </w:p>
    <w:p w14:paraId="6EB9C4B0">
      <w:pPr>
        <w:spacing w:line="500" w:lineRule="exact"/>
        <w:ind w:firstLine="480"/>
        <w:jc w:val="left"/>
        <w:rPr>
          <w:sz w:val="24"/>
          <w:szCs w:val="24"/>
        </w:rPr>
      </w:pPr>
      <w:r>
        <w:rPr>
          <w:rFonts w:hint="eastAsia"/>
          <w:sz w:val="24"/>
          <w:szCs w:val="24"/>
        </w:rPr>
        <w:t>29.2 入围通知书将作为框架协议的一个组成部分。对</w:t>
      </w:r>
      <w:r>
        <w:rPr>
          <w:rFonts w:hint="eastAsia" w:eastAsia="宋体"/>
          <w:sz w:val="24"/>
          <w:szCs w:val="24"/>
          <w:lang w:eastAsia="zh-CN"/>
        </w:rPr>
        <w:t>采购中心</w:t>
      </w:r>
      <w:r>
        <w:rPr>
          <w:rFonts w:hint="eastAsia"/>
          <w:sz w:val="24"/>
          <w:szCs w:val="24"/>
        </w:rPr>
        <w:t>和入围供应商均具有法律效力。入围通知书发出后，征集人改变入围结果的，或者入围供应商放弃入围项目的，应当依法承担法律责任。</w:t>
      </w:r>
    </w:p>
    <w:p w14:paraId="10B466DF">
      <w:pPr>
        <w:spacing w:line="500" w:lineRule="exact"/>
        <w:ind w:firstLine="480"/>
        <w:jc w:val="left"/>
        <w:rPr>
          <w:sz w:val="24"/>
          <w:szCs w:val="24"/>
        </w:rPr>
      </w:pPr>
      <w:r>
        <w:rPr>
          <w:rFonts w:hint="eastAsia"/>
          <w:sz w:val="24"/>
          <w:szCs w:val="24"/>
        </w:rPr>
        <w:t>29.3 入围供应商应在入围后七个工作日内，向</w:t>
      </w:r>
      <w:r>
        <w:rPr>
          <w:rFonts w:hint="eastAsia" w:eastAsia="宋体"/>
          <w:sz w:val="24"/>
          <w:szCs w:val="24"/>
          <w:lang w:eastAsia="zh-CN"/>
        </w:rPr>
        <w:t>采购中心</w:t>
      </w:r>
      <w:r>
        <w:rPr>
          <w:rFonts w:hint="eastAsia"/>
          <w:sz w:val="24"/>
          <w:szCs w:val="24"/>
        </w:rPr>
        <w:t>提供一份与电子响应文件一致的纸质打印胶装响应文件，封面、骑缝需加盖公章。</w:t>
      </w:r>
    </w:p>
    <w:p w14:paraId="7D3C600C">
      <w:pPr>
        <w:pStyle w:val="3"/>
        <w:spacing w:before="0" w:after="0" w:line="360" w:lineRule="auto"/>
        <w:rPr>
          <w:rFonts w:ascii="黑体" w:hAnsi="黑体" w:eastAsia="黑体"/>
          <w:b w:val="0"/>
        </w:rPr>
      </w:pPr>
      <w:r>
        <w:rPr>
          <w:rFonts w:hint="eastAsia" w:ascii="黑体" w:hAnsi="黑体" w:eastAsia="黑体"/>
          <w:b w:val="0"/>
        </w:rPr>
        <w:t>七、签订框架协议</w:t>
      </w:r>
    </w:p>
    <w:p w14:paraId="0CE414B5">
      <w:pPr>
        <w:pStyle w:val="4"/>
        <w:spacing w:before="0" w:after="0" w:line="360" w:lineRule="auto"/>
        <w:ind w:firstLine="562"/>
        <w:jc w:val="left"/>
        <w:rPr>
          <w:sz w:val="28"/>
          <w:szCs w:val="28"/>
        </w:rPr>
      </w:pPr>
      <w:r>
        <w:rPr>
          <w:rFonts w:hint="eastAsia"/>
          <w:sz w:val="28"/>
          <w:szCs w:val="28"/>
        </w:rPr>
        <w:t>30、履约保证金</w:t>
      </w:r>
    </w:p>
    <w:p w14:paraId="3FE9738E">
      <w:pPr>
        <w:spacing w:line="500" w:lineRule="exact"/>
        <w:ind w:firstLine="480"/>
        <w:jc w:val="left"/>
        <w:rPr>
          <w:sz w:val="24"/>
          <w:szCs w:val="24"/>
        </w:rPr>
      </w:pPr>
      <w:r>
        <w:rPr>
          <w:rFonts w:hint="eastAsia"/>
          <w:sz w:val="24"/>
          <w:szCs w:val="24"/>
        </w:rPr>
        <w:t>本项目不收取履约保证金。</w:t>
      </w:r>
    </w:p>
    <w:p w14:paraId="65887C6B">
      <w:pPr>
        <w:pStyle w:val="4"/>
        <w:spacing w:before="0" w:after="0" w:line="360" w:lineRule="auto"/>
        <w:jc w:val="left"/>
        <w:rPr>
          <w:sz w:val="28"/>
          <w:szCs w:val="28"/>
        </w:rPr>
      </w:pPr>
      <w:r>
        <w:rPr>
          <w:rFonts w:hint="eastAsia"/>
          <w:sz w:val="28"/>
          <w:szCs w:val="28"/>
        </w:rPr>
        <w:t>31、签订框架协议</w:t>
      </w:r>
    </w:p>
    <w:p w14:paraId="18414F4D">
      <w:pPr>
        <w:spacing w:line="500" w:lineRule="exact"/>
        <w:ind w:firstLine="480"/>
        <w:jc w:val="left"/>
        <w:rPr>
          <w:sz w:val="24"/>
          <w:szCs w:val="24"/>
        </w:rPr>
      </w:pPr>
      <w:r>
        <w:rPr>
          <w:rFonts w:hint="eastAsia"/>
          <w:sz w:val="24"/>
          <w:szCs w:val="24"/>
        </w:rPr>
        <w:t xml:space="preserve">31.1 </w:t>
      </w:r>
      <w:r>
        <w:rPr>
          <w:rFonts w:hint="eastAsia" w:eastAsia="宋体"/>
          <w:sz w:val="24"/>
          <w:szCs w:val="24"/>
          <w:lang w:eastAsia="zh-CN"/>
        </w:rPr>
        <w:t>采购中心</w:t>
      </w:r>
      <w:r>
        <w:rPr>
          <w:rFonts w:hint="eastAsia"/>
          <w:sz w:val="24"/>
          <w:szCs w:val="24"/>
        </w:rPr>
        <w:t>在入围通知书发出之日起三十日内，按照征集文件和入围供应商响应文件的规定，与入围供应商签订电子框架协议。</w:t>
      </w:r>
    </w:p>
    <w:p w14:paraId="3063FB16">
      <w:pPr>
        <w:spacing w:line="500" w:lineRule="exact"/>
        <w:ind w:firstLine="480"/>
        <w:jc w:val="left"/>
        <w:rPr>
          <w:sz w:val="24"/>
          <w:szCs w:val="24"/>
        </w:rPr>
      </w:pPr>
      <w:r>
        <w:rPr>
          <w:rFonts w:hint="eastAsia"/>
          <w:sz w:val="24"/>
          <w:szCs w:val="24"/>
        </w:rPr>
        <w:t>32.2 入围供应商在接到</w:t>
      </w:r>
      <w:r>
        <w:rPr>
          <w:rFonts w:hint="eastAsia" w:eastAsia="宋体"/>
          <w:sz w:val="24"/>
          <w:szCs w:val="24"/>
          <w:lang w:eastAsia="zh-CN"/>
        </w:rPr>
        <w:t>采购中心</w:t>
      </w:r>
      <w:r>
        <w:rPr>
          <w:rFonts w:hint="eastAsia"/>
          <w:sz w:val="24"/>
          <w:szCs w:val="24"/>
        </w:rPr>
        <w:t>通知后应当及时使用CA数字证书登录“苏采云”系统完成电子框架协议的签订工作，框架协议不得对征集文件确定的事项以及入围供应商的响应文件作实质性修改。入围供应商无正当理由拒不签订框架协议的，应承担《中华人民共和国政府采购法实施条例》第七十二条第一款第（二）项规定的法律责任。</w:t>
      </w:r>
    </w:p>
    <w:p w14:paraId="5A2D7F7E">
      <w:pPr>
        <w:spacing w:line="500" w:lineRule="exact"/>
        <w:ind w:firstLine="480"/>
        <w:jc w:val="left"/>
        <w:rPr>
          <w:sz w:val="24"/>
          <w:szCs w:val="24"/>
        </w:rPr>
      </w:pPr>
      <w:r>
        <w:rPr>
          <w:rFonts w:hint="eastAsia"/>
          <w:sz w:val="24"/>
          <w:szCs w:val="24"/>
        </w:rPr>
        <w:t>31.3 征集文件、入围供应商的响应文件及征集过程中有关澄清、承诺等文件均应作为协议附件。</w:t>
      </w:r>
    </w:p>
    <w:p w14:paraId="7A6EC313">
      <w:pPr>
        <w:spacing w:line="500" w:lineRule="exact"/>
        <w:ind w:firstLine="480"/>
        <w:jc w:val="left"/>
        <w:rPr>
          <w:sz w:val="24"/>
          <w:szCs w:val="24"/>
        </w:rPr>
      </w:pPr>
      <w:r>
        <w:rPr>
          <w:rFonts w:hint="eastAsia"/>
          <w:sz w:val="24"/>
          <w:szCs w:val="24"/>
        </w:rPr>
        <w:t>31.4 签订协议后，入围供应商不得将产品及其他相关服务进行转包。未经采购人同意，入围供应商也不得采用分包的形式履行合同，否则</w:t>
      </w:r>
      <w:r>
        <w:rPr>
          <w:rFonts w:hint="eastAsia" w:eastAsia="宋体"/>
          <w:sz w:val="24"/>
          <w:szCs w:val="24"/>
          <w:lang w:eastAsia="zh-CN"/>
        </w:rPr>
        <w:t>采购中心</w:t>
      </w:r>
      <w:r>
        <w:rPr>
          <w:rFonts w:hint="eastAsia"/>
          <w:sz w:val="24"/>
          <w:szCs w:val="24"/>
        </w:rPr>
        <w:t>有权终止框架协议，采购人有权终止采购合同。转包或分包造成</w:t>
      </w:r>
      <w:r>
        <w:rPr>
          <w:rFonts w:hint="eastAsia" w:eastAsia="宋体"/>
          <w:sz w:val="24"/>
          <w:szCs w:val="24"/>
          <w:lang w:eastAsia="zh-CN"/>
        </w:rPr>
        <w:t>采购中心</w:t>
      </w:r>
      <w:r>
        <w:rPr>
          <w:rFonts w:hint="eastAsia"/>
          <w:sz w:val="24"/>
          <w:szCs w:val="24"/>
        </w:rPr>
        <w:t>或采购人损失的，入围供应商及其授权分支机构应承担相应赔偿责任。</w:t>
      </w:r>
    </w:p>
    <w:p w14:paraId="373CED9D">
      <w:pPr>
        <w:pStyle w:val="4"/>
        <w:spacing w:before="0" w:after="0" w:line="360" w:lineRule="auto"/>
        <w:ind w:firstLine="562"/>
        <w:jc w:val="left"/>
        <w:rPr>
          <w:sz w:val="28"/>
          <w:szCs w:val="28"/>
        </w:rPr>
      </w:pPr>
      <w:r>
        <w:rPr>
          <w:rFonts w:hint="eastAsia"/>
          <w:sz w:val="28"/>
          <w:szCs w:val="28"/>
        </w:rPr>
        <w:t>32、反馈和评价</w:t>
      </w:r>
    </w:p>
    <w:p w14:paraId="257D3D29">
      <w:pPr>
        <w:spacing w:line="500" w:lineRule="exact"/>
        <w:ind w:firstLine="480"/>
        <w:jc w:val="left"/>
        <w:rPr>
          <w:sz w:val="24"/>
          <w:szCs w:val="24"/>
        </w:rPr>
      </w:pPr>
      <w:r>
        <w:rPr>
          <w:rFonts w:hint="eastAsia"/>
          <w:sz w:val="24"/>
          <w:szCs w:val="24"/>
        </w:rPr>
        <w:t xml:space="preserve">32.1 </w:t>
      </w:r>
      <w:r>
        <w:rPr>
          <w:rFonts w:hint="eastAsia" w:eastAsia="宋体"/>
          <w:sz w:val="24"/>
          <w:szCs w:val="24"/>
          <w:lang w:eastAsia="zh-CN"/>
        </w:rPr>
        <w:t>采购中心</w:t>
      </w:r>
      <w:r>
        <w:rPr>
          <w:rFonts w:hint="eastAsia"/>
          <w:sz w:val="24"/>
          <w:szCs w:val="24"/>
        </w:rPr>
        <w:t>将建立用户反馈和评价机制，接受采购人对入围供应商履行框架协议和采购合同情况的反馈与评价，并将用户反馈和评价情况在”苏采云”系统中向采购人公开，作为第二阶段直接选定成交供应商的参考。</w:t>
      </w:r>
    </w:p>
    <w:p w14:paraId="16657B57">
      <w:pPr>
        <w:pStyle w:val="4"/>
        <w:spacing w:before="0" w:after="0" w:line="360" w:lineRule="auto"/>
        <w:ind w:firstLine="562"/>
        <w:jc w:val="left"/>
        <w:rPr>
          <w:sz w:val="28"/>
          <w:szCs w:val="28"/>
        </w:rPr>
      </w:pPr>
      <w:r>
        <w:rPr>
          <w:rFonts w:hint="eastAsia"/>
          <w:sz w:val="28"/>
          <w:szCs w:val="28"/>
        </w:rPr>
        <w:t>33、政府采购履约资金扶持政策</w:t>
      </w:r>
    </w:p>
    <w:p w14:paraId="71C7D748">
      <w:pPr>
        <w:spacing w:line="500" w:lineRule="exact"/>
        <w:ind w:firstLine="480"/>
        <w:jc w:val="left"/>
        <w:rPr>
          <w:sz w:val="24"/>
          <w:szCs w:val="24"/>
        </w:rPr>
      </w:pPr>
      <w:r>
        <w:rPr>
          <w:rFonts w:hint="eastAsia"/>
          <w:sz w:val="24"/>
          <w:szCs w:val="24"/>
        </w:rPr>
        <w:t>33.1 入围供应商可凭政府采购合同办理融资贷款，详情请见江苏政府采购网“政采贷”专栏。</w:t>
      </w:r>
    </w:p>
    <w:p w14:paraId="2F14738B">
      <w:pPr>
        <w:pStyle w:val="3"/>
        <w:spacing w:before="0" w:after="0" w:line="360" w:lineRule="auto"/>
        <w:rPr>
          <w:rFonts w:ascii="黑体" w:hAnsi="黑体" w:eastAsia="黑体"/>
          <w:b w:val="0"/>
        </w:rPr>
      </w:pPr>
      <w:r>
        <w:rPr>
          <w:rFonts w:hint="eastAsia" w:ascii="黑体" w:hAnsi="黑体" w:eastAsia="黑体"/>
          <w:b w:val="0"/>
        </w:rPr>
        <w:t>八、询问与质疑</w:t>
      </w:r>
    </w:p>
    <w:p w14:paraId="76E34349">
      <w:pPr>
        <w:pStyle w:val="4"/>
        <w:spacing w:before="0" w:after="0" w:line="360" w:lineRule="auto"/>
        <w:ind w:firstLine="562"/>
        <w:jc w:val="left"/>
        <w:rPr>
          <w:sz w:val="28"/>
          <w:szCs w:val="28"/>
        </w:rPr>
      </w:pPr>
      <w:r>
        <w:rPr>
          <w:rFonts w:hint="eastAsia"/>
          <w:sz w:val="28"/>
          <w:szCs w:val="28"/>
        </w:rPr>
        <w:t>34、询问</w:t>
      </w:r>
    </w:p>
    <w:p w14:paraId="3D9D81C0">
      <w:pPr>
        <w:spacing w:line="500" w:lineRule="exact"/>
        <w:ind w:firstLine="480"/>
        <w:jc w:val="left"/>
        <w:rPr>
          <w:sz w:val="24"/>
          <w:szCs w:val="24"/>
        </w:rPr>
      </w:pPr>
      <w:r>
        <w:rPr>
          <w:rFonts w:hint="eastAsia"/>
          <w:sz w:val="24"/>
          <w:szCs w:val="24"/>
        </w:rPr>
        <w:t>34.1 供应商对政府采购活动事项有疑问的，可以提出询问，</w:t>
      </w:r>
      <w:r>
        <w:rPr>
          <w:rFonts w:hint="eastAsia" w:eastAsia="宋体"/>
          <w:sz w:val="24"/>
          <w:szCs w:val="24"/>
          <w:lang w:eastAsia="zh-CN"/>
        </w:rPr>
        <w:t>采购中心</w:t>
      </w:r>
      <w:r>
        <w:rPr>
          <w:rFonts w:hint="eastAsia"/>
          <w:sz w:val="24"/>
          <w:szCs w:val="24"/>
        </w:rPr>
        <w:t>应当在3个工作日内对供应商依法提出的询问作出答复，但答复的内容不得涉及商业秘密。</w:t>
      </w:r>
    </w:p>
    <w:p w14:paraId="5F42C903">
      <w:pPr>
        <w:pStyle w:val="4"/>
        <w:spacing w:before="0" w:after="0" w:line="360" w:lineRule="auto"/>
        <w:ind w:firstLine="562"/>
        <w:jc w:val="left"/>
        <w:rPr>
          <w:sz w:val="28"/>
          <w:szCs w:val="28"/>
        </w:rPr>
      </w:pPr>
      <w:r>
        <w:rPr>
          <w:rFonts w:hint="eastAsia"/>
          <w:sz w:val="28"/>
          <w:szCs w:val="28"/>
        </w:rPr>
        <w:t>35、质疑提出</w:t>
      </w:r>
    </w:p>
    <w:p w14:paraId="5933D092">
      <w:pPr>
        <w:spacing w:line="500" w:lineRule="exact"/>
        <w:ind w:firstLine="480"/>
        <w:jc w:val="left"/>
        <w:rPr>
          <w:sz w:val="24"/>
          <w:szCs w:val="24"/>
        </w:rPr>
      </w:pPr>
      <w:r>
        <w:rPr>
          <w:rFonts w:hint="eastAsia"/>
          <w:sz w:val="24"/>
          <w:szCs w:val="24"/>
        </w:rPr>
        <w:t>35.1 提出质疑的供应商应当是参与所质疑项目采购活动的供应商。</w:t>
      </w:r>
    </w:p>
    <w:p w14:paraId="6172DF34">
      <w:pPr>
        <w:spacing w:line="500" w:lineRule="exact"/>
        <w:ind w:firstLine="480"/>
        <w:jc w:val="left"/>
        <w:rPr>
          <w:sz w:val="24"/>
          <w:szCs w:val="24"/>
        </w:rPr>
      </w:pPr>
      <w:r>
        <w:rPr>
          <w:rFonts w:hint="eastAsia"/>
          <w:sz w:val="24"/>
          <w:szCs w:val="24"/>
        </w:rPr>
        <w:t>35.2 供应商认为征集文件、征集过程、入围结果使自己的权益受到损害的，可以在知道或者应知其权益受到损害之日（获取征集文件之日、入围结果公告发布之日）起七个工作日内以书面形式向</w:t>
      </w:r>
      <w:r>
        <w:rPr>
          <w:rFonts w:hint="eastAsia" w:eastAsia="宋体"/>
          <w:sz w:val="24"/>
          <w:szCs w:val="24"/>
          <w:lang w:eastAsia="zh-CN"/>
        </w:rPr>
        <w:t>采购中心</w:t>
      </w:r>
      <w:r>
        <w:rPr>
          <w:rFonts w:hint="eastAsia"/>
          <w:sz w:val="24"/>
          <w:szCs w:val="24"/>
        </w:rPr>
        <w:t>提出质疑。</w:t>
      </w:r>
    </w:p>
    <w:p w14:paraId="145B592C">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w:t>
      </w:r>
      <w:r>
        <w:rPr>
          <w:rFonts w:hint="eastAsia" w:eastAsia="宋体"/>
          <w:sz w:val="24"/>
          <w:szCs w:val="24"/>
          <w:lang w:eastAsia="zh-CN"/>
        </w:rPr>
        <w:t>采购中心</w:t>
      </w:r>
      <w:r>
        <w:rPr>
          <w:rFonts w:hint="eastAsia"/>
          <w:sz w:val="24"/>
          <w:szCs w:val="24"/>
        </w:rPr>
        <w:t>将只对供应商第一次质疑作出答复。</w:t>
      </w:r>
    </w:p>
    <w:p w14:paraId="16EF7900">
      <w:pPr>
        <w:spacing w:line="500" w:lineRule="exact"/>
        <w:ind w:firstLine="480"/>
        <w:jc w:val="left"/>
        <w:rPr>
          <w:sz w:val="24"/>
          <w:szCs w:val="24"/>
        </w:rPr>
      </w:pPr>
      <w:r>
        <w:rPr>
          <w:rFonts w:hint="eastAsia"/>
          <w:sz w:val="24"/>
          <w:szCs w:val="24"/>
        </w:rPr>
        <w:t>未按照征集公告要求获取征集文件的供应商，视为未参与该项目采购活动，不具备对该征集文件提出质疑的法定权利。</w:t>
      </w:r>
    </w:p>
    <w:p w14:paraId="68088BFD">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w:t>
      </w:r>
      <w:r>
        <w:rPr>
          <w:rFonts w:hint="eastAsia" w:eastAsia="宋体"/>
          <w:sz w:val="24"/>
          <w:szCs w:val="24"/>
          <w:lang w:eastAsia="zh-CN"/>
        </w:rPr>
        <w:t>采购中心</w:t>
      </w:r>
      <w:r>
        <w:rPr>
          <w:rFonts w:hint="eastAsia"/>
          <w:sz w:val="24"/>
          <w:szCs w:val="24"/>
        </w:rPr>
        <w:t>。</w:t>
      </w:r>
      <w:r>
        <w:rPr>
          <w:rFonts w:hint="eastAsia" w:eastAsia="宋体"/>
          <w:sz w:val="24"/>
          <w:szCs w:val="24"/>
          <w:lang w:eastAsia="zh-CN"/>
        </w:rPr>
        <w:t>采购中心</w:t>
      </w:r>
      <w:r>
        <w:rPr>
          <w:rFonts w:hint="eastAsia"/>
          <w:sz w:val="24"/>
          <w:szCs w:val="24"/>
        </w:rPr>
        <w:t>不具有法定调查、认定权限。</w:t>
      </w:r>
    </w:p>
    <w:p w14:paraId="6749DE09">
      <w:pPr>
        <w:spacing w:line="500" w:lineRule="exact"/>
        <w:ind w:firstLine="480"/>
        <w:jc w:val="left"/>
        <w:rPr>
          <w:sz w:val="24"/>
          <w:szCs w:val="24"/>
        </w:rPr>
      </w:pPr>
      <w:r>
        <w:rPr>
          <w:rFonts w:hint="eastAsia"/>
          <w:sz w:val="24"/>
          <w:szCs w:val="24"/>
        </w:rPr>
        <w:t>35.4 质疑函的接收方式为供应商书面原件提交。联系部门、联系电话和通讯地址详见征集文件第一章。质疑实行实名制，不得进行虚假、恶意质疑。</w:t>
      </w:r>
    </w:p>
    <w:p w14:paraId="4371041E">
      <w:pPr>
        <w:spacing w:line="500" w:lineRule="exact"/>
        <w:ind w:firstLine="480"/>
        <w:jc w:val="left"/>
        <w:rPr>
          <w:sz w:val="24"/>
          <w:szCs w:val="24"/>
        </w:rPr>
      </w:pPr>
      <w:r>
        <w:rPr>
          <w:rFonts w:hint="eastAsia"/>
          <w:sz w:val="24"/>
          <w:szCs w:val="24"/>
        </w:rPr>
        <w:t>35.5 质疑函应当使用范本，详见征集文件第六章。供应商提出质疑应当提交质疑函和必要的证明材料，应当包括下列内容：</w:t>
      </w:r>
    </w:p>
    <w:p w14:paraId="152CF2BE">
      <w:pPr>
        <w:spacing w:line="500" w:lineRule="exact"/>
        <w:ind w:firstLine="480"/>
        <w:jc w:val="left"/>
        <w:rPr>
          <w:sz w:val="24"/>
          <w:szCs w:val="24"/>
        </w:rPr>
      </w:pPr>
      <w:r>
        <w:rPr>
          <w:rFonts w:hint="eastAsia"/>
          <w:sz w:val="24"/>
          <w:szCs w:val="24"/>
        </w:rPr>
        <w:t>（1）供应商的姓名或者名称、地址、邮编、联系人及联系电话；</w:t>
      </w:r>
    </w:p>
    <w:p w14:paraId="66576159">
      <w:pPr>
        <w:spacing w:line="500" w:lineRule="exact"/>
        <w:ind w:firstLine="480"/>
        <w:jc w:val="left"/>
        <w:rPr>
          <w:sz w:val="24"/>
          <w:szCs w:val="24"/>
        </w:rPr>
      </w:pPr>
      <w:r>
        <w:rPr>
          <w:rFonts w:hint="eastAsia"/>
          <w:sz w:val="24"/>
          <w:szCs w:val="24"/>
        </w:rPr>
        <w:t>（2）质疑项目的名称、编号；</w:t>
      </w:r>
    </w:p>
    <w:p w14:paraId="62BDF223">
      <w:pPr>
        <w:spacing w:line="500" w:lineRule="exact"/>
        <w:ind w:firstLine="480"/>
        <w:jc w:val="left"/>
        <w:rPr>
          <w:sz w:val="24"/>
          <w:szCs w:val="24"/>
        </w:rPr>
      </w:pPr>
      <w:r>
        <w:rPr>
          <w:rFonts w:hint="eastAsia"/>
          <w:sz w:val="24"/>
          <w:szCs w:val="24"/>
        </w:rPr>
        <w:t>（3）具体、明确的质疑事项和与质疑事项相关的请求；</w:t>
      </w:r>
    </w:p>
    <w:p w14:paraId="474C85D7">
      <w:pPr>
        <w:spacing w:line="500" w:lineRule="exact"/>
        <w:ind w:firstLine="480"/>
        <w:jc w:val="left"/>
        <w:rPr>
          <w:sz w:val="24"/>
          <w:szCs w:val="24"/>
        </w:rPr>
      </w:pPr>
      <w:r>
        <w:rPr>
          <w:rFonts w:hint="eastAsia"/>
          <w:sz w:val="24"/>
          <w:szCs w:val="24"/>
        </w:rPr>
        <w:t>（4）事实依据；</w:t>
      </w:r>
    </w:p>
    <w:p w14:paraId="78C04646">
      <w:pPr>
        <w:spacing w:line="500" w:lineRule="exact"/>
        <w:ind w:firstLine="480"/>
        <w:jc w:val="left"/>
        <w:rPr>
          <w:sz w:val="24"/>
          <w:szCs w:val="24"/>
        </w:rPr>
      </w:pPr>
      <w:r>
        <w:rPr>
          <w:rFonts w:hint="eastAsia"/>
          <w:sz w:val="24"/>
          <w:szCs w:val="24"/>
        </w:rPr>
        <w:t>（5）必要的法律依据；</w:t>
      </w:r>
    </w:p>
    <w:p w14:paraId="207489FF">
      <w:pPr>
        <w:spacing w:line="500" w:lineRule="exact"/>
        <w:ind w:firstLine="480"/>
        <w:jc w:val="left"/>
        <w:rPr>
          <w:sz w:val="24"/>
          <w:szCs w:val="24"/>
        </w:rPr>
      </w:pPr>
      <w:r>
        <w:rPr>
          <w:rFonts w:hint="eastAsia"/>
          <w:sz w:val="24"/>
          <w:szCs w:val="24"/>
        </w:rPr>
        <w:t>（6）提出质疑的日期；</w:t>
      </w:r>
    </w:p>
    <w:p w14:paraId="3140BBB8">
      <w:pPr>
        <w:spacing w:line="500" w:lineRule="exact"/>
        <w:ind w:firstLine="480"/>
        <w:jc w:val="left"/>
        <w:rPr>
          <w:sz w:val="24"/>
          <w:szCs w:val="24"/>
        </w:rPr>
      </w:pPr>
      <w:r>
        <w:rPr>
          <w:rFonts w:hint="eastAsia"/>
          <w:sz w:val="24"/>
          <w:szCs w:val="24"/>
        </w:rPr>
        <w:t>（7）必要的证明材料；</w:t>
      </w:r>
    </w:p>
    <w:p w14:paraId="570FAA35">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315E1054">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71E9355A">
      <w:pPr>
        <w:pStyle w:val="4"/>
        <w:spacing w:before="0" w:after="0" w:line="360" w:lineRule="auto"/>
        <w:ind w:firstLine="562"/>
        <w:jc w:val="left"/>
        <w:rPr>
          <w:sz w:val="24"/>
          <w:szCs w:val="24"/>
        </w:rPr>
      </w:pPr>
      <w:r>
        <w:rPr>
          <w:rFonts w:hint="eastAsia"/>
          <w:sz w:val="28"/>
          <w:szCs w:val="28"/>
        </w:rPr>
        <w:t>36、质疑函的受理和答复</w:t>
      </w:r>
    </w:p>
    <w:p w14:paraId="500C2F4A">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sz w:val="24"/>
          <w:szCs w:val="24"/>
          <w:lang w:eastAsia="zh-CN"/>
        </w:rPr>
        <w:t>采购中心</w:t>
      </w:r>
      <w:r>
        <w:rPr>
          <w:rFonts w:hint="eastAsia"/>
          <w:sz w:val="24"/>
          <w:szCs w:val="24"/>
        </w:rPr>
        <w:t>不负责搜集必要的证明材料等工作。</w:t>
      </w:r>
    </w:p>
    <w:p w14:paraId="597C0630">
      <w:pPr>
        <w:spacing w:line="500" w:lineRule="exact"/>
        <w:ind w:firstLine="480"/>
        <w:jc w:val="left"/>
        <w:rPr>
          <w:sz w:val="24"/>
          <w:szCs w:val="24"/>
        </w:rPr>
      </w:pPr>
      <w:r>
        <w:rPr>
          <w:rFonts w:hint="eastAsia"/>
          <w:sz w:val="24"/>
          <w:szCs w:val="24"/>
        </w:rPr>
        <w:t>36.2 对符合法定要求的质疑，采购人、</w:t>
      </w:r>
      <w:r>
        <w:rPr>
          <w:rFonts w:hint="eastAsia" w:eastAsia="宋体"/>
          <w:sz w:val="24"/>
          <w:szCs w:val="24"/>
          <w:lang w:eastAsia="zh-CN"/>
        </w:rPr>
        <w:t>采购中心</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0CEE38C7">
      <w:pPr>
        <w:spacing w:line="500" w:lineRule="exact"/>
        <w:ind w:firstLine="480"/>
        <w:jc w:val="left"/>
        <w:rPr>
          <w:sz w:val="24"/>
          <w:szCs w:val="24"/>
        </w:rPr>
      </w:pPr>
      <w:r>
        <w:rPr>
          <w:rFonts w:hint="eastAsia"/>
          <w:sz w:val="24"/>
          <w:szCs w:val="24"/>
        </w:rPr>
        <w:t>36.3 对不符合质疑要求的，采购人、</w:t>
      </w:r>
      <w:r>
        <w:rPr>
          <w:rFonts w:hint="eastAsia" w:eastAsia="宋体"/>
          <w:sz w:val="24"/>
          <w:szCs w:val="24"/>
          <w:lang w:eastAsia="zh-CN"/>
        </w:rPr>
        <w:t>采购中心</w:t>
      </w:r>
      <w:r>
        <w:rPr>
          <w:rFonts w:hint="eastAsia"/>
          <w:sz w:val="24"/>
          <w:szCs w:val="24"/>
        </w:rPr>
        <w:t>有权要求其补充必要的证明材料，质疑供应商未在法定时间内补充必要的证明材料的，不利后果由质疑供应商自行承担。</w:t>
      </w:r>
    </w:p>
    <w:p w14:paraId="6EBCF35E">
      <w:pPr>
        <w:spacing w:line="500" w:lineRule="exact"/>
        <w:ind w:firstLine="480"/>
        <w:jc w:val="left"/>
        <w:rPr>
          <w:sz w:val="24"/>
          <w:szCs w:val="24"/>
        </w:rPr>
      </w:pPr>
      <w:r>
        <w:rPr>
          <w:rFonts w:hint="eastAsia"/>
          <w:sz w:val="24"/>
          <w:szCs w:val="24"/>
        </w:rPr>
        <w:t>36.4 以下情形的质疑依法不予受理：</w:t>
      </w:r>
    </w:p>
    <w:p w14:paraId="56F703AD">
      <w:pPr>
        <w:spacing w:line="500" w:lineRule="exact"/>
        <w:ind w:firstLine="480"/>
        <w:jc w:val="left"/>
        <w:rPr>
          <w:sz w:val="24"/>
          <w:szCs w:val="24"/>
        </w:rPr>
      </w:pPr>
      <w:r>
        <w:rPr>
          <w:rFonts w:hint="eastAsia"/>
          <w:sz w:val="24"/>
          <w:szCs w:val="24"/>
        </w:rPr>
        <w:t>（1）内容不符合《政府采购质疑和投诉办法》第十二条规定的质疑。</w:t>
      </w:r>
    </w:p>
    <w:p w14:paraId="5EE11E02">
      <w:pPr>
        <w:spacing w:line="500" w:lineRule="exact"/>
        <w:ind w:firstLine="480"/>
        <w:jc w:val="left"/>
        <w:rPr>
          <w:sz w:val="24"/>
          <w:szCs w:val="24"/>
        </w:rPr>
      </w:pPr>
      <w:r>
        <w:rPr>
          <w:rFonts w:hint="eastAsia"/>
          <w:sz w:val="24"/>
          <w:szCs w:val="24"/>
        </w:rPr>
        <w:t>（2）超出政府采购法定期限的质疑。</w:t>
      </w:r>
    </w:p>
    <w:p w14:paraId="52ACFD87">
      <w:pPr>
        <w:spacing w:line="500" w:lineRule="exact"/>
        <w:ind w:firstLine="480"/>
        <w:jc w:val="left"/>
        <w:rPr>
          <w:sz w:val="24"/>
          <w:szCs w:val="24"/>
        </w:rPr>
      </w:pPr>
      <w:r>
        <w:rPr>
          <w:rFonts w:hint="eastAsia"/>
          <w:sz w:val="24"/>
          <w:szCs w:val="24"/>
        </w:rPr>
        <w:t>（3）以传真、电子邮件等方式递交的非原件形式的质疑。</w:t>
      </w:r>
    </w:p>
    <w:p w14:paraId="58338F12">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22D5E792">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7F52DA8A">
      <w:pPr>
        <w:spacing w:line="500" w:lineRule="exact"/>
        <w:ind w:firstLine="480"/>
        <w:jc w:val="left"/>
        <w:rPr>
          <w:sz w:val="24"/>
          <w:szCs w:val="24"/>
        </w:rPr>
      </w:pPr>
      <w:r>
        <w:rPr>
          <w:rFonts w:hint="eastAsia"/>
          <w:sz w:val="24"/>
          <w:szCs w:val="24"/>
        </w:rPr>
        <w:t>36.5 采购人、</w:t>
      </w:r>
      <w:r>
        <w:rPr>
          <w:rFonts w:hint="eastAsia" w:eastAsia="宋体"/>
          <w:sz w:val="24"/>
          <w:szCs w:val="24"/>
          <w:lang w:eastAsia="zh-CN"/>
        </w:rPr>
        <w:t>采购中心</w:t>
      </w:r>
      <w:r>
        <w:rPr>
          <w:rFonts w:hint="eastAsia"/>
          <w:sz w:val="24"/>
          <w:szCs w:val="24"/>
        </w:rPr>
        <w:t>依法受理的质疑，将按照政府采购有关规定，在法定期限内作出答复。</w:t>
      </w:r>
    </w:p>
    <w:p w14:paraId="775EF35A">
      <w:pPr>
        <w:spacing w:line="500" w:lineRule="exact"/>
        <w:ind w:firstLine="480"/>
        <w:jc w:val="left"/>
        <w:rPr>
          <w:rFonts w:hint="eastAsia"/>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4D20B35C">
      <w:pPr>
        <w:spacing w:line="500" w:lineRule="exact"/>
        <w:ind w:firstLine="480"/>
        <w:jc w:val="left"/>
        <w:rPr>
          <w:sz w:val="24"/>
          <w:szCs w:val="24"/>
        </w:rPr>
      </w:pPr>
      <w:r>
        <w:rPr>
          <w:rFonts w:hint="eastAsia"/>
          <w:sz w:val="24"/>
          <w:szCs w:val="24"/>
        </w:rPr>
        <w:t>36.7 未尽事宜，依照有关法律、法规执行。</w:t>
      </w:r>
    </w:p>
    <w:p w14:paraId="3E844615">
      <w:pPr>
        <w:pStyle w:val="3"/>
        <w:spacing w:before="0" w:after="0" w:line="360" w:lineRule="auto"/>
        <w:rPr>
          <w:rFonts w:ascii="黑体" w:hAnsi="黑体" w:eastAsia="黑体"/>
          <w:b w:val="0"/>
        </w:rPr>
      </w:pPr>
      <w:r>
        <w:rPr>
          <w:rFonts w:hint="eastAsia" w:ascii="黑体" w:hAnsi="黑体" w:eastAsia="黑体"/>
          <w:b w:val="0"/>
        </w:rPr>
        <w:t>九、政府采购政策功能</w:t>
      </w:r>
    </w:p>
    <w:p w14:paraId="253E84BB">
      <w:pPr>
        <w:pStyle w:val="4"/>
        <w:spacing w:before="0" w:after="0" w:line="360" w:lineRule="auto"/>
        <w:ind w:firstLine="562"/>
        <w:jc w:val="left"/>
        <w:rPr>
          <w:sz w:val="28"/>
          <w:szCs w:val="28"/>
        </w:rPr>
      </w:pPr>
      <w:r>
        <w:rPr>
          <w:rFonts w:hint="eastAsia"/>
          <w:sz w:val="28"/>
          <w:szCs w:val="28"/>
        </w:rPr>
        <w:t>37、促进中小企业发展</w:t>
      </w:r>
    </w:p>
    <w:p w14:paraId="43FABE5F">
      <w:pPr>
        <w:spacing w:line="500" w:lineRule="exact"/>
        <w:ind w:firstLine="480"/>
        <w:jc w:val="left"/>
        <w:rPr>
          <w:sz w:val="24"/>
          <w:szCs w:val="24"/>
        </w:rPr>
      </w:pPr>
      <w:r>
        <w:rPr>
          <w:rFonts w:hint="eastAsia"/>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7BA9B6F7">
      <w:pPr>
        <w:spacing w:line="500" w:lineRule="exact"/>
        <w:ind w:firstLine="482"/>
        <w:jc w:val="left"/>
        <w:rPr>
          <w:rFonts w:hint="eastAsia"/>
          <w:b/>
          <w:bCs/>
          <w:sz w:val="24"/>
          <w:szCs w:val="24"/>
        </w:rPr>
      </w:pPr>
      <w:r>
        <w:rPr>
          <w:rFonts w:hint="eastAsia"/>
          <w:b/>
          <w:bCs/>
          <w:sz w:val="24"/>
          <w:szCs w:val="24"/>
        </w:rPr>
        <w:t>37.2本项目价格扣除计算方法如下：参与评审的价格＝供应商的响应报价-小型企业、微型企业、监狱企业、残疾人福利性单位的响应报价×10%。</w:t>
      </w:r>
    </w:p>
    <w:p w14:paraId="2C6E08E7">
      <w:pPr>
        <w:spacing w:line="500" w:lineRule="exact"/>
        <w:ind w:firstLine="482"/>
        <w:jc w:val="left"/>
        <w:rPr>
          <w:b/>
          <w:bCs/>
          <w:sz w:val="24"/>
          <w:szCs w:val="24"/>
        </w:rPr>
      </w:pPr>
      <w:r>
        <w:rPr>
          <w:rFonts w:hint="eastAsia"/>
          <w:b/>
          <w:bCs/>
          <w:sz w:val="24"/>
          <w:szCs w:val="24"/>
        </w:rPr>
        <w:t>特别说明，本项目响应报价采取下浮比例报价，以（1-下浮比例）作为供应商的报价参与价格评审。</w:t>
      </w:r>
    </w:p>
    <w:p w14:paraId="4ADAB94B">
      <w:pPr>
        <w:spacing w:line="500" w:lineRule="exact"/>
        <w:ind w:firstLine="480"/>
        <w:jc w:val="left"/>
        <w:rPr>
          <w:sz w:val="24"/>
          <w:szCs w:val="24"/>
        </w:rPr>
      </w:pPr>
      <w:r>
        <w:rPr>
          <w:rFonts w:hint="eastAsia"/>
          <w:sz w:val="24"/>
          <w:szCs w:val="24"/>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372D3790">
      <w:pPr>
        <w:spacing w:line="500" w:lineRule="exact"/>
        <w:ind w:firstLine="480"/>
        <w:jc w:val="left"/>
        <w:rPr>
          <w:sz w:val="24"/>
          <w:szCs w:val="24"/>
        </w:rPr>
      </w:pPr>
      <w:r>
        <w:rPr>
          <w:rFonts w:hint="eastAsia"/>
          <w:sz w:val="24"/>
          <w:szCs w:val="24"/>
        </w:rPr>
        <w:t xml:space="preserve">37.3 参加本项目政府采购活动的供应商享受价格评审优惠的应当提供的材料： </w:t>
      </w:r>
    </w:p>
    <w:p w14:paraId="50BA93BE">
      <w:pPr>
        <w:spacing w:line="500" w:lineRule="exact"/>
        <w:ind w:firstLine="480"/>
        <w:jc w:val="left"/>
        <w:rPr>
          <w:sz w:val="24"/>
          <w:szCs w:val="24"/>
        </w:rPr>
      </w:pPr>
      <w:r>
        <w:rPr>
          <w:rFonts w:hint="eastAsia"/>
          <w:sz w:val="24"/>
          <w:szCs w:val="24"/>
        </w:rPr>
        <w:t>（1）投标人为小型企业、微型企业的，提供《中小企业声明函》（第六章 投标文件格式）。</w:t>
      </w:r>
    </w:p>
    <w:p w14:paraId="41F5BB71">
      <w:pP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5B9EFDDB">
      <w:pP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19191B69">
      <w:pPr>
        <w:spacing w:line="500" w:lineRule="exact"/>
        <w:ind w:firstLine="480"/>
        <w:jc w:val="left"/>
        <w:rPr>
          <w:sz w:val="24"/>
          <w:szCs w:val="24"/>
        </w:rPr>
      </w:pPr>
      <w:r>
        <w:rPr>
          <w:rFonts w:hint="eastAsia"/>
          <w:sz w:val="24"/>
          <w:szCs w:val="24"/>
        </w:rPr>
        <w:t>37.4 残疾人福利单位、监狱企业属于小型、微型企业的，不重复享受政策。</w:t>
      </w:r>
    </w:p>
    <w:p w14:paraId="30D80242">
      <w:pPr>
        <w:spacing w:line="500" w:lineRule="exact"/>
        <w:ind w:firstLine="480"/>
        <w:jc w:val="left"/>
        <w:rPr>
          <w:sz w:val="24"/>
          <w:szCs w:val="24"/>
        </w:rPr>
      </w:pPr>
      <w:r>
        <w:rPr>
          <w:rFonts w:hint="eastAsia"/>
          <w:sz w:val="24"/>
          <w:szCs w:val="24"/>
        </w:rPr>
        <w:t>37.5 享受扶持政策获得政府采购合同的，小微型企业不得将合同分包给大中型企业，中型企业不得将合同分包给大型企业。</w:t>
      </w:r>
    </w:p>
    <w:p w14:paraId="6BF56ACF">
      <w:pPr>
        <w:pStyle w:val="4"/>
        <w:spacing w:before="0" w:after="0" w:line="360" w:lineRule="auto"/>
        <w:ind w:firstLine="562"/>
        <w:jc w:val="left"/>
        <w:rPr>
          <w:sz w:val="28"/>
          <w:szCs w:val="28"/>
        </w:rPr>
      </w:pPr>
      <w:r>
        <w:rPr>
          <w:rFonts w:hint="eastAsia"/>
          <w:sz w:val="28"/>
          <w:szCs w:val="28"/>
        </w:rPr>
        <w:t>38、支持绿色发展</w:t>
      </w:r>
    </w:p>
    <w:p w14:paraId="7FDDA2AA">
      <w:pPr>
        <w:spacing w:line="500" w:lineRule="exact"/>
        <w:ind w:firstLine="48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67D824E5">
      <w:pPr>
        <w:spacing w:line="500" w:lineRule="exact"/>
        <w:ind w:firstLine="48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8BCE447">
      <w:pPr>
        <w:spacing w:line="500" w:lineRule="exact"/>
        <w:ind w:firstLine="480"/>
        <w:jc w:val="left"/>
        <w:rPr>
          <w:sz w:val="24"/>
          <w:szCs w:val="24"/>
        </w:rPr>
      </w:pPr>
      <w:r>
        <w:rPr>
          <w:rFonts w:hint="eastAsia"/>
          <w:sz w:val="24"/>
          <w:szCs w:val="24"/>
        </w:rPr>
        <w:t>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7A4D2EE4">
      <w:pPr>
        <w:pStyle w:val="4"/>
        <w:spacing w:before="0" w:after="0" w:line="360" w:lineRule="auto"/>
        <w:ind w:firstLine="562"/>
        <w:jc w:val="left"/>
        <w:rPr>
          <w:sz w:val="28"/>
          <w:szCs w:val="28"/>
        </w:rPr>
      </w:pPr>
      <w:r>
        <w:rPr>
          <w:rFonts w:hint="eastAsia"/>
          <w:sz w:val="28"/>
          <w:szCs w:val="28"/>
        </w:rPr>
        <w:t>39、政府采购需求标准</w:t>
      </w:r>
    </w:p>
    <w:p w14:paraId="31B17607">
      <w:pPr>
        <w:spacing w:line="500" w:lineRule="exact"/>
        <w:ind w:firstLine="480"/>
        <w:jc w:val="left"/>
        <w:rPr>
          <w:sz w:val="24"/>
          <w:szCs w:val="24"/>
        </w:rPr>
      </w:pPr>
      <w:r>
        <w:rPr>
          <w:rFonts w:hint="eastAsia"/>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429C8B81">
      <w:pPr>
        <w:spacing w:line="500" w:lineRule="exact"/>
        <w:ind w:firstLine="480"/>
        <w:jc w:val="left"/>
        <w:rPr>
          <w:rFonts w:hint="eastAsia"/>
          <w:sz w:val="24"/>
          <w:szCs w:val="24"/>
        </w:rPr>
      </w:pPr>
      <w:r>
        <w:rPr>
          <w:rFonts w:hint="eastAsia"/>
          <w:sz w:val="24"/>
          <w:szCs w:val="24"/>
          <w:lang w:val="en-US" w:eastAsia="zh-CN"/>
        </w:rPr>
        <w:t>40、</w:t>
      </w:r>
      <w:r>
        <w:rPr>
          <w:rFonts w:hint="eastAsia"/>
          <w:sz w:val="24"/>
          <w:szCs w:val="24"/>
        </w:rPr>
        <w:t>采购本国产品的支持政策</w:t>
      </w:r>
    </w:p>
    <w:p w14:paraId="69D92492">
      <w:pPr>
        <w:spacing w:line="500" w:lineRule="exact"/>
        <w:ind w:firstLine="480"/>
        <w:jc w:val="left"/>
        <w:rPr>
          <w:rFonts w:hint="eastAsia"/>
          <w:sz w:val="24"/>
          <w:szCs w:val="24"/>
          <w:lang w:val="en-US" w:eastAsia="zh-CN"/>
        </w:rPr>
      </w:pPr>
      <w:r>
        <w:rPr>
          <w:rFonts w:hint="eastAsia"/>
          <w:sz w:val="24"/>
          <w:szCs w:val="24"/>
          <w:lang w:val="en-US" w:eastAsia="zh-CN"/>
        </w:rPr>
        <w:t>40</w:t>
      </w:r>
      <w:r>
        <w:rPr>
          <w:rFonts w:hint="eastAsia"/>
          <w:sz w:val="24"/>
          <w:szCs w:val="24"/>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3E5588D6">
      <w:pPr>
        <w:spacing w:line="500" w:lineRule="exact"/>
        <w:ind w:firstLine="480"/>
        <w:jc w:val="left"/>
        <w:rPr>
          <w:rFonts w:hint="eastAsia"/>
          <w:sz w:val="24"/>
          <w:szCs w:val="24"/>
        </w:rPr>
      </w:pPr>
      <w:r>
        <w:rPr>
          <w:rFonts w:hint="eastAsia"/>
          <w:sz w:val="24"/>
          <w:szCs w:val="24"/>
          <w:lang w:val="en-US" w:eastAsia="zh-CN"/>
        </w:rPr>
        <w:t>40</w:t>
      </w:r>
      <w:r>
        <w:rPr>
          <w:rFonts w:hint="eastAsia"/>
          <w:sz w:val="24"/>
          <w:szCs w:val="24"/>
        </w:rPr>
        <w:t>.2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sz w:val="24"/>
          <w:szCs w:val="24"/>
          <w:lang w:val="en-US" w:eastAsia="zh-CN"/>
        </w:rPr>
        <w:t xml:space="preserve">十四 </w:t>
      </w:r>
      <w:r>
        <w:rPr>
          <w:rFonts w:hint="eastAsia"/>
          <w:sz w:val="24"/>
          <w:szCs w:val="24"/>
        </w:rPr>
        <w:t>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0D95136">
      <w:pPr>
        <w:spacing w:line="500" w:lineRule="exact"/>
        <w:ind w:firstLine="480"/>
        <w:jc w:val="left"/>
        <w:rPr>
          <w:rFonts w:hint="eastAsia"/>
          <w:sz w:val="24"/>
          <w:szCs w:val="24"/>
        </w:rPr>
      </w:pPr>
      <w:r>
        <w:rPr>
          <w:rFonts w:hint="eastAsia"/>
          <w:sz w:val="24"/>
          <w:szCs w:val="24"/>
          <w:lang w:val="en-US" w:eastAsia="zh-CN"/>
        </w:rPr>
        <w:t>40</w:t>
      </w:r>
      <w:r>
        <w:rPr>
          <w:rFonts w:hint="eastAsia"/>
          <w:sz w:val="24"/>
          <w:szCs w:val="24"/>
        </w:rPr>
        <w:t>.3 供应商需按照招标文件的要求提供《关于符合本国产品标准的声明函》（以下简称《声明函》），如不提供将不享受本国产品价格评审优惠。</w:t>
      </w:r>
    </w:p>
    <w:p w14:paraId="1B8FD7D9">
      <w:pPr>
        <w:spacing w:line="500" w:lineRule="exact"/>
        <w:ind w:firstLine="480"/>
        <w:jc w:val="left"/>
        <w:rPr>
          <w:rFonts w:hint="eastAsia"/>
          <w:sz w:val="24"/>
          <w:szCs w:val="24"/>
        </w:rPr>
      </w:pPr>
      <w:r>
        <w:rPr>
          <w:rFonts w:hint="eastAsia"/>
          <w:sz w:val="24"/>
          <w:szCs w:val="24"/>
          <w:lang w:val="en-US" w:eastAsia="zh-CN"/>
        </w:rPr>
        <w:t>40</w:t>
      </w:r>
      <w:r>
        <w:rPr>
          <w:rFonts w:hint="eastAsia"/>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C1ACE36">
      <w:pPr>
        <w:spacing w:line="500" w:lineRule="exact"/>
        <w:ind w:firstLine="480"/>
        <w:jc w:val="left"/>
        <w:rPr>
          <w:rFonts w:hint="eastAsia"/>
          <w:sz w:val="24"/>
          <w:szCs w:val="24"/>
        </w:rPr>
      </w:pPr>
      <w:r>
        <w:rPr>
          <w:rFonts w:hint="eastAsia"/>
          <w:sz w:val="24"/>
          <w:szCs w:val="24"/>
          <w:lang w:val="en-US" w:eastAsia="zh-CN"/>
        </w:rPr>
        <w:t>40.5政府采购中的本国产品标准及其他未尽事宜详见《国务院办公厅关于在政府采购中实施本国产品标准及相关政策的通知》（国办发〔2025〕34号）。</w:t>
      </w:r>
    </w:p>
    <w:p w14:paraId="3C4565C4">
      <w:pPr>
        <w:spacing w:line="500" w:lineRule="exact"/>
        <w:ind w:firstLine="480"/>
        <w:jc w:val="left"/>
        <w:rPr>
          <w:rFonts w:hint="eastAsia"/>
          <w:sz w:val="24"/>
          <w:szCs w:val="24"/>
        </w:rPr>
      </w:pPr>
      <w:r>
        <w:rPr>
          <w:rFonts w:hint="eastAsia"/>
          <w:sz w:val="24"/>
          <w:szCs w:val="24"/>
        </w:rPr>
        <w:br w:type="page"/>
      </w:r>
    </w:p>
    <w:p w14:paraId="34007A51">
      <w:pPr>
        <w:pStyle w:val="2"/>
        <w:spacing w:line="360" w:lineRule="auto"/>
        <w:jc w:val="center"/>
        <w:rPr>
          <w:rFonts w:ascii="黑体" w:hAnsi="黑体" w:eastAsia="黑体"/>
          <w:b w:val="0"/>
        </w:rPr>
      </w:pPr>
      <w:bookmarkStart w:id="2" w:name="_Toc174431633"/>
      <w:r>
        <w:rPr>
          <w:rFonts w:hint="eastAsia" w:ascii="黑体" w:hAnsi="黑体" w:eastAsia="黑体"/>
          <w:b w:val="0"/>
        </w:rPr>
        <w:t>第三章  框架协议文本</w:t>
      </w:r>
      <w:bookmarkEnd w:id="2"/>
    </w:p>
    <w:p w14:paraId="04EC6DFE">
      <w:pPr>
        <w:spacing w:line="500" w:lineRule="exact"/>
        <w:ind w:firstLine="480"/>
        <w:jc w:val="left"/>
        <w:rPr>
          <w:sz w:val="24"/>
          <w:szCs w:val="24"/>
        </w:rPr>
      </w:pPr>
      <w:r>
        <w:rPr>
          <w:rFonts w:hint="eastAsia"/>
          <w:sz w:val="24"/>
          <w:szCs w:val="24"/>
        </w:rPr>
        <w:t>（备注：以下为入围后签订本项目框架协议的通用条款，入围供应商不得提出实质性的修改，签订框架协议时请删除本条备注。）</w:t>
      </w:r>
    </w:p>
    <w:p w14:paraId="7DA09EED">
      <w:pPr>
        <w:spacing w:line="500" w:lineRule="exact"/>
        <w:ind w:firstLine="480"/>
        <w:jc w:val="left"/>
        <w:rPr>
          <w:sz w:val="24"/>
          <w:szCs w:val="24"/>
        </w:rPr>
      </w:pPr>
    </w:p>
    <w:p w14:paraId="42BE54B7">
      <w:pPr>
        <w:spacing w:line="500" w:lineRule="exact"/>
        <w:jc w:val="center"/>
        <w:rPr>
          <w:rFonts w:ascii="黑体" w:hAnsi="黑体" w:eastAsia="黑体"/>
          <w:sz w:val="32"/>
          <w:szCs w:val="24"/>
        </w:rPr>
      </w:pPr>
      <w:r>
        <w:rPr>
          <w:rFonts w:hint="eastAsia" w:ascii="黑体" w:hAnsi="黑体" w:eastAsia="黑体"/>
          <w:sz w:val="32"/>
          <w:szCs w:val="24"/>
          <w:lang w:eastAsia="zh-CN"/>
        </w:rPr>
        <w:t>东海县</w:t>
      </w:r>
      <w:r>
        <w:rPr>
          <w:rFonts w:hint="eastAsia" w:ascii="黑体" w:hAnsi="黑体" w:eastAsia="黑体"/>
          <w:sz w:val="32"/>
          <w:szCs w:val="24"/>
        </w:rPr>
        <w:t>政府采购框架协议文本（服务）</w:t>
      </w:r>
    </w:p>
    <w:p w14:paraId="6E99DB88">
      <w:pPr>
        <w:spacing w:line="500" w:lineRule="exact"/>
        <w:jc w:val="center"/>
        <w:rPr>
          <w:rFonts w:ascii="黑体" w:hAnsi="黑体" w:eastAsia="黑体"/>
          <w:sz w:val="32"/>
          <w:szCs w:val="24"/>
        </w:rPr>
      </w:pPr>
      <w:r>
        <w:rPr>
          <w:rFonts w:hint="eastAsia" w:ascii="黑体" w:hAnsi="黑体" w:eastAsia="黑体"/>
          <w:sz w:val="32"/>
          <w:szCs w:val="24"/>
        </w:rPr>
        <w:t>（框架协议编号：***）</w:t>
      </w:r>
    </w:p>
    <w:p w14:paraId="0919846B">
      <w:pPr>
        <w:spacing w:line="500" w:lineRule="exact"/>
        <w:jc w:val="left"/>
        <w:rPr>
          <w:rFonts w:hint="eastAsia"/>
          <w:sz w:val="24"/>
          <w:szCs w:val="24"/>
        </w:rPr>
      </w:pPr>
    </w:p>
    <w:p w14:paraId="57905E86">
      <w:pPr>
        <w:spacing w:line="500" w:lineRule="exact"/>
        <w:jc w:val="left"/>
        <w:rPr>
          <w:sz w:val="24"/>
          <w:szCs w:val="24"/>
          <w:highlight w:val="none"/>
        </w:rPr>
      </w:pPr>
      <w:r>
        <w:rPr>
          <w:rFonts w:hint="eastAsia"/>
          <w:sz w:val="24"/>
          <w:szCs w:val="24"/>
          <w:highlight w:val="none"/>
        </w:rPr>
        <w:t>甲方：</w:t>
      </w:r>
    </w:p>
    <w:p w14:paraId="500F104E">
      <w:pPr>
        <w:spacing w:line="500" w:lineRule="exact"/>
        <w:jc w:val="left"/>
        <w:rPr>
          <w:sz w:val="24"/>
          <w:szCs w:val="24"/>
        </w:rPr>
      </w:pPr>
      <w:r>
        <w:rPr>
          <w:rFonts w:hint="eastAsia"/>
          <w:sz w:val="24"/>
          <w:szCs w:val="24"/>
        </w:rPr>
        <w:t>乙方：</w:t>
      </w:r>
      <w:r>
        <w:rPr>
          <w:rFonts w:hint="eastAsia"/>
          <w:sz w:val="24"/>
          <w:szCs w:val="24"/>
          <w:u w:val="single"/>
        </w:rPr>
        <w:t>（入围供应商）</w:t>
      </w:r>
    </w:p>
    <w:p w14:paraId="195AD3A2">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ascii="宋体" w:hAnsi="宋体"/>
          <w:color w:val="000000"/>
          <w:sz w:val="24"/>
          <w:u w:val="single"/>
        </w:rPr>
        <w:t xml:space="preserve">      </w:t>
      </w:r>
      <w:r>
        <w:rPr>
          <w:rFonts w:hint="eastAsia"/>
          <w:sz w:val="24"/>
          <w:szCs w:val="24"/>
        </w:rPr>
        <w:t>项目（项目编号：</w:t>
      </w:r>
      <w:r>
        <w:rPr>
          <w:rFonts w:hint="eastAsia" w:ascii="宋体" w:hAnsi="宋体"/>
          <w:color w:val="000000"/>
          <w:sz w:val="24"/>
          <w:u w:val="single"/>
        </w:rPr>
        <w:t xml:space="preserve">      </w:t>
      </w:r>
      <w:r>
        <w:rPr>
          <w:rFonts w:hint="eastAsia"/>
          <w:sz w:val="24"/>
          <w:szCs w:val="24"/>
        </w:rPr>
        <w:t>）框架协议采购的结果，签订本框架协议。</w:t>
      </w:r>
    </w:p>
    <w:p w14:paraId="6DA2EA43">
      <w:pPr>
        <w:spacing w:line="500" w:lineRule="exact"/>
        <w:ind w:firstLine="480"/>
        <w:jc w:val="left"/>
        <w:rPr>
          <w:rFonts w:ascii="黑体" w:hAnsi="黑体" w:eastAsia="黑体"/>
          <w:sz w:val="24"/>
          <w:szCs w:val="24"/>
        </w:rPr>
      </w:pPr>
      <w:r>
        <w:rPr>
          <w:rFonts w:hint="eastAsia" w:ascii="黑体" w:hAnsi="黑体" w:eastAsia="黑体"/>
          <w:sz w:val="24"/>
          <w:szCs w:val="24"/>
        </w:rPr>
        <w:t>一、项目基本情况</w:t>
      </w:r>
    </w:p>
    <w:p w14:paraId="38850376">
      <w:pPr>
        <w:spacing w:line="500" w:lineRule="exact"/>
        <w:ind w:firstLine="480"/>
        <w:jc w:val="left"/>
        <w:rPr>
          <w:sz w:val="24"/>
          <w:szCs w:val="24"/>
        </w:rPr>
      </w:pPr>
      <w:r>
        <w:rPr>
          <w:rFonts w:hint="eastAsia"/>
          <w:sz w:val="24"/>
          <w:szCs w:val="24"/>
        </w:rPr>
        <w:t>1.1 采购需求：见征集文件。</w:t>
      </w:r>
    </w:p>
    <w:p w14:paraId="7E119DF2">
      <w:pPr>
        <w:spacing w:line="500" w:lineRule="exact"/>
        <w:ind w:firstLine="480"/>
        <w:jc w:val="left"/>
        <w:rPr>
          <w:sz w:val="24"/>
          <w:szCs w:val="24"/>
        </w:rPr>
      </w:pPr>
      <w:r>
        <w:rPr>
          <w:rFonts w:hint="eastAsia"/>
          <w:sz w:val="24"/>
          <w:szCs w:val="24"/>
        </w:rPr>
        <w:t>1.2 产品最高限制单价：见征集文件。</w:t>
      </w:r>
    </w:p>
    <w:p w14:paraId="361861FE">
      <w:pPr>
        <w:spacing w:line="500" w:lineRule="exact"/>
        <w:ind w:firstLine="480"/>
        <w:jc w:val="left"/>
        <w:rPr>
          <w:sz w:val="24"/>
          <w:szCs w:val="24"/>
        </w:rPr>
      </w:pPr>
      <w:r>
        <w:rPr>
          <w:rFonts w:hint="eastAsia"/>
          <w:sz w:val="24"/>
          <w:szCs w:val="24"/>
        </w:rPr>
        <w:t>1.3 适用本次框架协议的采购人范围：</w:t>
      </w:r>
      <w:r>
        <w:rPr>
          <w:rFonts w:hint="eastAsia" w:ascii="宋体" w:hAnsi="宋体"/>
          <w:color w:val="000000"/>
          <w:sz w:val="24"/>
          <w:u w:val="single"/>
        </w:rPr>
        <w:t xml:space="preserve">      </w:t>
      </w:r>
      <w:r>
        <w:rPr>
          <w:rFonts w:hint="eastAsia"/>
          <w:sz w:val="24"/>
          <w:szCs w:val="24"/>
        </w:rPr>
        <w:t>。</w:t>
      </w:r>
    </w:p>
    <w:p w14:paraId="7F066821">
      <w:pPr>
        <w:spacing w:line="500" w:lineRule="exact"/>
        <w:ind w:firstLine="480"/>
        <w:jc w:val="left"/>
        <w:rPr>
          <w:rFonts w:ascii="黑体" w:hAnsi="黑体" w:eastAsia="黑体"/>
          <w:sz w:val="24"/>
          <w:szCs w:val="24"/>
        </w:rPr>
      </w:pPr>
      <w:r>
        <w:rPr>
          <w:rFonts w:hint="eastAsia" w:ascii="黑体" w:hAnsi="黑体" w:eastAsia="黑体"/>
          <w:sz w:val="24"/>
          <w:szCs w:val="24"/>
        </w:rPr>
        <w:t>二、第一阶段入围产品的相关信息</w:t>
      </w:r>
    </w:p>
    <w:p w14:paraId="32C97BA3">
      <w:pPr>
        <w:spacing w:line="500" w:lineRule="exact"/>
        <w:ind w:firstLine="480"/>
        <w:jc w:val="left"/>
        <w:rPr>
          <w:sz w:val="24"/>
          <w:szCs w:val="24"/>
        </w:rPr>
      </w:pPr>
      <w:r>
        <w:rPr>
          <w:rFonts w:hint="eastAsia"/>
          <w:sz w:val="24"/>
          <w:szCs w:val="24"/>
        </w:rPr>
        <w:t>2.1 入围产品详细技术规格：见响应文件。</w:t>
      </w:r>
    </w:p>
    <w:p w14:paraId="271E2D11">
      <w:pPr>
        <w:spacing w:line="500" w:lineRule="exact"/>
        <w:ind w:firstLine="480"/>
        <w:jc w:val="left"/>
        <w:rPr>
          <w:sz w:val="24"/>
          <w:szCs w:val="24"/>
        </w:rPr>
      </w:pPr>
      <w:r>
        <w:rPr>
          <w:rFonts w:hint="eastAsia"/>
          <w:sz w:val="24"/>
          <w:szCs w:val="24"/>
        </w:rPr>
        <w:t>2.2 服务标准：见响应文件。</w:t>
      </w:r>
    </w:p>
    <w:p w14:paraId="325054C8">
      <w:pPr>
        <w:spacing w:line="500" w:lineRule="exact"/>
        <w:ind w:firstLine="480"/>
        <w:jc w:val="left"/>
        <w:rPr>
          <w:sz w:val="24"/>
          <w:szCs w:val="24"/>
        </w:rPr>
      </w:pPr>
      <w:r>
        <w:rPr>
          <w:rFonts w:hint="eastAsia"/>
          <w:sz w:val="24"/>
          <w:szCs w:val="24"/>
        </w:rPr>
        <w:t>2.3 产品协议价格：自主定价系数。</w:t>
      </w:r>
    </w:p>
    <w:p w14:paraId="3B2D2701">
      <w:pPr>
        <w:spacing w:line="500" w:lineRule="exact"/>
        <w:ind w:firstLine="480"/>
        <w:jc w:val="left"/>
        <w:rPr>
          <w:rFonts w:ascii="黑体" w:hAnsi="黑体" w:eastAsia="黑体"/>
          <w:sz w:val="24"/>
          <w:szCs w:val="24"/>
        </w:rPr>
      </w:pPr>
      <w:r>
        <w:rPr>
          <w:rFonts w:hint="eastAsia" w:ascii="黑体" w:hAnsi="黑体" w:eastAsia="黑体"/>
          <w:sz w:val="24"/>
          <w:szCs w:val="24"/>
        </w:rPr>
        <w:t>三、入围产品升级换代规则</w:t>
      </w:r>
    </w:p>
    <w:p w14:paraId="75468430">
      <w:pPr>
        <w:spacing w:line="500" w:lineRule="exact"/>
        <w:ind w:firstLine="480"/>
        <w:jc w:val="left"/>
        <w:rPr>
          <w:sz w:val="24"/>
          <w:szCs w:val="24"/>
        </w:rPr>
      </w:pPr>
      <w:r>
        <w:rPr>
          <w:rFonts w:hint="eastAsia"/>
          <w:sz w:val="24"/>
          <w:szCs w:val="24"/>
        </w:rPr>
        <w:t>3.1 本项目框架协议期内，不对入围服务进行升级换代。</w:t>
      </w:r>
    </w:p>
    <w:p w14:paraId="65B758D9">
      <w:pPr>
        <w:spacing w:line="500" w:lineRule="exact"/>
        <w:ind w:firstLine="480"/>
        <w:jc w:val="left"/>
        <w:rPr>
          <w:rFonts w:ascii="黑体" w:hAnsi="黑体" w:eastAsia="黑体"/>
          <w:sz w:val="24"/>
          <w:szCs w:val="24"/>
        </w:rPr>
      </w:pPr>
      <w:r>
        <w:rPr>
          <w:rFonts w:hint="eastAsia" w:ascii="黑体" w:hAnsi="黑体" w:eastAsia="黑体"/>
          <w:sz w:val="24"/>
          <w:szCs w:val="24"/>
        </w:rPr>
        <w:t>四、确定第二阶段成交供应商的方式</w:t>
      </w:r>
    </w:p>
    <w:p w14:paraId="08570BDC">
      <w:pPr>
        <w:spacing w:line="500" w:lineRule="exact"/>
        <w:ind w:firstLine="480"/>
        <w:jc w:val="left"/>
        <w:rPr>
          <w:sz w:val="24"/>
          <w:szCs w:val="24"/>
        </w:rPr>
      </w:pPr>
      <w:r>
        <w:rPr>
          <w:rFonts w:hint="eastAsia"/>
          <w:sz w:val="24"/>
          <w:szCs w:val="24"/>
        </w:rPr>
        <w:t>4.1 采购人依据入围服务价格、质量以及服务便利性、用户评价等因素，从第一阶段入围供应商中直接选定。</w:t>
      </w:r>
    </w:p>
    <w:p w14:paraId="1831080E">
      <w:pPr>
        <w:spacing w:line="500" w:lineRule="exact"/>
        <w:ind w:firstLine="480"/>
        <w:jc w:val="left"/>
        <w:rPr>
          <w:rFonts w:ascii="黑体" w:hAnsi="黑体" w:eastAsia="黑体"/>
          <w:sz w:val="24"/>
          <w:szCs w:val="24"/>
        </w:rPr>
      </w:pPr>
      <w:r>
        <w:rPr>
          <w:rFonts w:hint="eastAsia" w:ascii="黑体" w:hAnsi="黑体" w:eastAsia="黑体"/>
          <w:sz w:val="24"/>
          <w:szCs w:val="24"/>
        </w:rPr>
        <w:t>五、资金支付方式、时间和条件</w:t>
      </w:r>
    </w:p>
    <w:p w14:paraId="26CF23AC">
      <w:pPr>
        <w:spacing w:line="500" w:lineRule="exact"/>
        <w:ind w:firstLine="480"/>
        <w:jc w:val="left"/>
        <w:rPr>
          <w:sz w:val="24"/>
          <w:szCs w:val="24"/>
        </w:rPr>
      </w:pPr>
      <w:r>
        <w:rPr>
          <w:rFonts w:hint="eastAsia"/>
          <w:sz w:val="24"/>
          <w:szCs w:val="24"/>
        </w:rPr>
        <w:t>5.1 由使用单位和供应商协商按项目进度或按月支付。</w:t>
      </w:r>
    </w:p>
    <w:p w14:paraId="551B662E">
      <w:pPr>
        <w:spacing w:line="500" w:lineRule="exact"/>
        <w:ind w:firstLine="480"/>
        <w:jc w:val="left"/>
        <w:rPr>
          <w:rFonts w:ascii="黑体" w:hAnsi="黑体" w:eastAsia="黑体"/>
          <w:sz w:val="24"/>
          <w:szCs w:val="24"/>
        </w:rPr>
      </w:pPr>
      <w:r>
        <w:rPr>
          <w:rFonts w:hint="eastAsia" w:ascii="黑体" w:hAnsi="黑体" w:eastAsia="黑体"/>
          <w:sz w:val="24"/>
          <w:szCs w:val="24"/>
        </w:rPr>
        <w:t>六、框架协议期限</w:t>
      </w:r>
    </w:p>
    <w:p w14:paraId="3C063F20">
      <w:pPr>
        <w:spacing w:line="500" w:lineRule="exact"/>
        <w:ind w:firstLine="480"/>
        <w:jc w:val="left"/>
        <w:rPr>
          <w:sz w:val="24"/>
          <w:szCs w:val="24"/>
        </w:rPr>
      </w:pPr>
      <w:r>
        <w:rPr>
          <w:rFonts w:hint="eastAsia"/>
          <w:sz w:val="24"/>
          <w:szCs w:val="24"/>
        </w:rPr>
        <w:t>6.1 框架协议期限：</w:t>
      </w:r>
      <w:r>
        <w:rPr>
          <w:rFonts w:hint="eastAsia" w:ascii="宋体" w:hAnsi="宋体"/>
          <w:color w:val="000000"/>
          <w:sz w:val="24"/>
          <w:u w:val="single"/>
        </w:rPr>
        <w:t xml:space="preserve">      </w:t>
      </w:r>
      <w:r>
        <w:rPr>
          <w:rFonts w:hint="eastAsia"/>
          <w:sz w:val="24"/>
          <w:szCs w:val="24"/>
        </w:rPr>
        <w:t>年（自协议签订之日起至</w:t>
      </w:r>
      <w:r>
        <w:rPr>
          <w:rFonts w:hint="eastAsia" w:ascii="宋体" w:hAnsi="宋体"/>
          <w:color w:val="000000"/>
          <w:sz w:val="24"/>
          <w:u w:val="single"/>
        </w:rPr>
        <w:t xml:space="preserve">      </w:t>
      </w:r>
      <w:r>
        <w:rPr>
          <w:rFonts w:hint="eastAsia"/>
          <w:sz w:val="24"/>
          <w:szCs w:val="24"/>
        </w:rPr>
        <w:t>年</w:t>
      </w:r>
      <w:r>
        <w:rPr>
          <w:rFonts w:hint="eastAsia" w:ascii="宋体" w:hAnsi="宋体"/>
          <w:color w:val="000000"/>
          <w:sz w:val="24"/>
          <w:u w:val="single"/>
        </w:rPr>
        <w:t xml:space="preserve">   </w:t>
      </w:r>
      <w:r>
        <w:rPr>
          <w:rFonts w:hint="eastAsia"/>
          <w:sz w:val="24"/>
          <w:szCs w:val="24"/>
        </w:rPr>
        <w:t>月</w:t>
      </w:r>
      <w:r>
        <w:rPr>
          <w:rFonts w:hint="eastAsia" w:ascii="宋体" w:hAnsi="宋体"/>
          <w:color w:val="000000"/>
          <w:sz w:val="24"/>
          <w:u w:val="single"/>
        </w:rPr>
        <w:t xml:space="preserve">   </w:t>
      </w:r>
      <w:r>
        <w:rPr>
          <w:rFonts w:hint="eastAsia"/>
          <w:sz w:val="24"/>
          <w:szCs w:val="24"/>
        </w:rPr>
        <w:t>日止）。</w:t>
      </w:r>
    </w:p>
    <w:p w14:paraId="628AAAA0">
      <w:pPr>
        <w:spacing w:line="500" w:lineRule="exact"/>
        <w:ind w:firstLine="480"/>
        <w:jc w:val="left"/>
        <w:rPr>
          <w:rFonts w:ascii="黑体" w:hAnsi="黑体" w:eastAsia="黑体"/>
          <w:sz w:val="24"/>
          <w:szCs w:val="24"/>
        </w:rPr>
      </w:pPr>
      <w:r>
        <w:rPr>
          <w:rFonts w:hint="eastAsia" w:ascii="黑体" w:hAnsi="黑体" w:eastAsia="黑体"/>
          <w:sz w:val="24"/>
          <w:szCs w:val="24"/>
        </w:rPr>
        <w:t>七、入围供应商的清退和补充规则</w:t>
      </w:r>
    </w:p>
    <w:p w14:paraId="53F744BC">
      <w:pPr>
        <w:spacing w:line="500" w:lineRule="exact"/>
        <w:ind w:firstLine="480"/>
        <w:jc w:val="left"/>
        <w:rPr>
          <w:sz w:val="24"/>
          <w:szCs w:val="24"/>
        </w:rPr>
      </w:pPr>
      <w:r>
        <w:rPr>
          <w:rFonts w:hint="eastAsia"/>
          <w:sz w:val="24"/>
          <w:szCs w:val="24"/>
        </w:rPr>
        <w:t>7.1 清退规则。入围供应商存在《政府采购框架协议采购方式管理暂行办法》第十九条规定情形的，尚未签订框架协议的，取消其入围资格；已经签订框架协议的，解除与其签订的框架协议。</w:t>
      </w:r>
    </w:p>
    <w:p w14:paraId="436388EA">
      <w:pPr>
        <w:spacing w:line="500" w:lineRule="exact"/>
        <w:ind w:firstLine="480"/>
        <w:jc w:val="left"/>
        <w:rPr>
          <w:sz w:val="24"/>
          <w:szCs w:val="24"/>
        </w:rPr>
      </w:pPr>
      <w:r>
        <w:rPr>
          <w:rFonts w:hint="eastAsia"/>
          <w:sz w:val="24"/>
          <w:szCs w:val="24"/>
        </w:rPr>
        <w:t>7.2 补充规则。如出现剩余入围供应商不足入围供应商总数70%且影响框架协议执行的情形时，</w:t>
      </w:r>
      <w:r>
        <w:rPr>
          <w:rFonts w:hint="eastAsia" w:eastAsia="宋体"/>
          <w:sz w:val="24"/>
          <w:szCs w:val="24"/>
          <w:lang w:eastAsia="zh-CN"/>
        </w:rPr>
        <w:t>采购中心</w:t>
      </w:r>
      <w:r>
        <w:rPr>
          <w:rFonts w:hint="eastAsia"/>
          <w:sz w:val="24"/>
          <w:szCs w:val="24"/>
        </w:rPr>
        <w:t>报监管部门同意后，将进行补充征集供应商。补充征集的条件、程序、评审方法和淘汰比例与初次征集相同。补充征集遵守原框架协议的有效期。补充征集期间，原框架协议继续履行。</w:t>
      </w:r>
    </w:p>
    <w:p w14:paraId="59DE8607">
      <w:pPr>
        <w:spacing w:line="500" w:lineRule="exact"/>
        <w:ind w:firstLine="480"/>
        <w:jc w:val="left"/>
        <w:rPr>
          <w:rFonts w:ascii="黑体" w:hAnsi="黑体" w:eastAsia="黑体"/>
          <w:sz w:val="24"/>
          <w:szCs w:val="24"/>
        </w:rPr>
      </w:pPr>
      <w:r>
        <w:rPr>
          <w:rFonts w:hint="eastAsia" w:ascii="黑体" w:hAnsi="黑体" w:eastAsia="黑体"/>
          <w:sz w:val="24"/>
          <w:szCs w:val="24"/>
        </w:rPr>
        <w:t>八、采购合同文本</w:t>
      </w:r>
    </w:p>
    <w:p w14:paraId="0D09126A">
      <w:pPr>
        <w:spacing w:line="500" w:lineRule="exact"/>
        <w:ind w:firstLine="480"/>
        <w:jc w:val="left"/>
        <w:rPr>
          <w:sz w:val="24"/>
          <w:szCs w:val="24"/>
        </w:rPr>
      </w:pPr>
      <w:r>
        <w:rPr>
          <w:rFonts w:hint="eastAsia"/>
          <w:sz w:val="24"/>
          <w:szCs w:val="24"/>
        </w:rPr>
        <w:t>8.1 见“框架协议文本附件”（乙方在”苏采云”系统中与采购人签订电子采购合同）。</w:t>
      </w:r>
    </w:p>
    <w:p w14:paraId="1864F59A">
      <w:pPr>
        <w:spacing w:line="500" w:lineRule="exact"/>
        <w:ind w:firstLine="480"/>
        <w:jc w:val="left"/>
        <w:rPr>
          <w:rFonts w:ascii="黑体" w:hAnsi="黑体" w:eastAsia="黑体"/>
          <w:sz w:val="24"/>
          <w:szCs w:val="24"/>
        </w:rPr>
      </w:pPr>
      <w:r>
        <w:rPr>
          <w:rFonts w:hint="eastAsia" w:ascii="黑体" w:hAnsi="黑体" w:eastAsia="黑体"/>
          <w:sz w:val="24"/>
          <w:szCs w:val="24"/>
        </w:rPr>
        <w:t>九、甲方的权利和义务</w:t>
      </w:r>
    </w:p>
    <w:p w14:paraId="4D573E0E">
      <w:pPr>
        <w:spacing w:line="500" w:lineRule="exact"/>
        <w:ind w:firstLine="480"/>
        <w:jc w:val="left"/>
        <w:rPr>
          <w:sz w:val="24"/>
          <w:szCs w:val="24"/>
        </w:rPr>
      </w:pPr>
      <w:r>
        <w:rPr>
          <w:rFonts w:hint="eastAsia"/>
          <w:sz w:val="24"/>
          <w:szCs w:val="24"/>
        </w:rPr>
        <w:t>9.1 甲方的权利</w:t>
      </w:r>
    </w:p>
    <w:p w14:paraId="48D81EEF">
      <w:pPr>
        <w:spacing w:line="500" w:lineRule="exact"/>
        <w:ind w:firstLine="480"/>
        <w:jc w:val="left"/>
        <w:rPr>
          <w:sz w:val="24"/>
          <w:szCs w:val="24"/>
        </w:rPr>
      </w:pPr>
      <w:r>
        <w:rPr>
          <w:rFonts w:hint="eastAsia"/>
          <w:sz w:val="24"/>
          <w:szCs w:val="24"/>
        </w:rPr>
        <w:t>（1）确定框架协议采购需求。</w:t>
      </w:r>
    </w:p>
    <w:p w14:paraId="3AC73893">
      <w:pPr>
        <w:spacing w:line="500" w:lineRule="exact"/>
        <w:ind w:firstLine="480"/>
        <w:jc w:val="left"/>
        <w:rPr>
          <w:sz w:val="24"/>
          <w:szCs w:val="24"/>
        </w:rPr>
      </w:pPr>
      <w:r>
        <w:rPr>
          <w:rFonts w:hint="eastAsia"/>
          <w:sz w:val="24"/>
          <w:szCs w:val="24"/>
        </w:rPr>
        <w:t>（2）确定最高限制单价。</w:t>
      </w:r>
    </w:p>
    <w:p w14:paraId="42CB51CF">
      <w:pPr>
        <w:spacing w:line="500" w:lineRule="exact"/>
        <w:ind w:firstLine="480"/>
        <w:jc w:val="left"/>
        <w:rPr>
          <w:sz w:val="24"/>
          <w:szCs w:val="24"/>
        </w:rPr>
      </w:pPr>
      <w:r>
        <w:rPr>
          <w:rFonts w:hint="eastAsia"/>
          <w:sz w:val="24"/>
          <w:szCs w:val="24"/>
        </w:rPr>
        <w:t>（3）确定框架协议有限期。</w:t>
      </w:r>
    </w:p>
    <w:p w14:paraId="1EF8F888">
      <w:pPr>
        <w:spacing w:line="500" w:lineRule="exact"/>
        <w:ind w:firstLine="480"/>
        <w:jc w:val="left"/>
        <w:rPr>
          <w:sz w:val="24"/>
          <w:szCs w:val="24"/>
        </w:rPr>
      </w:pPr>
      <w:r>
        <w:rPr>
          <w:rFonts w:hint="eastAsia"/>
          <w:sz w:val="24"/>
          <w:szCs w:val="24"/>
        </w:rPr>
        <w:t>（4）制定统一的采购合同文本供采购人、供应商使用，并明确要求采购人、供应商不得擅自改变框架协议约定的合同实质性条款。</w:t>
      </w:r>
    </w:p>
    <w:p w14:paraId="30B1A03A">
      <w:pPr>
        <w:spacing w:line="500" w:lineRule="exact"/>
        <w:ind w:firstLine="480"/>
        <w:jc w:val="left"/>
        <w:rPr>
          <w:sz w:val="24"/>
          <w:szCs w:val="24"/>
        </w:rPr>
      </w:pPr>
      <w:r>
        <w:rPr>
          <w:rFonts w:hint="eastAsia"/>
          <w:sz w:val="24"/>
          <w:szCs w:val="24"/>
        </w:rPr>
        <w:t>（5）乙方存在《政府采购框架协议采购方式管理暂行办法》第十九条第一款规定的情形时，取消入围供应商的入围资格，或解除与其签订的框架协议。</w:t>
      </w:r>
    </w:p>
    <w:p w14:paraId="0EF7C2F1">
      <w:pPr>
        <w:spacing w:line="500" w:lineRule="exact"/>
        <w:ind w:firstLine="480"/>
        <w:jc w:val="left"/>
        <w:rPr>
          <w:sz w:val="24"/>
          <w:szCs w:val="24"/>
        </w:rPr>
      </w:pPr>
      <w:r>
        <w:rPr>
          <w:rFonts w:hint="eastAsia"/>
          <w:sz w:val="24"/>
          <w:szCs w:val="24"/>
        </w:rPr>
        <w:t>（6）在框架协议期内，随时对乙方及其委托的授权分支机构履约情况进行检查。</w:t>
      </w:r>
    </w:p>
    <w:p w14:paraId="227AEA9C">
      <w:pPr>
        <w:spacing w:line="500" w:lineRule="exact"/>
        <w:ind w:firstLine="480"/>
        <w:jc w:val="left"/>
        <w:rPr>
          <w:sz w:val="24"/>
          <w:szCs w:val="24"/>
        </w:rPr>
      </w:pPr>
      <w:r>
        <w:rPr>
          <w:rFonts w:hint="eastAsia"/>
          <w:sz w:val="24"/>
          <w:szCs w:val="24"/>
        </w:rPr>
        <w:t>9.2 甲方的义务</w:t>
      </w:r>
    </w:p>
    <w:p w14:paraId="00041454">
      <w:pPr>
        <w:spacing w:line="500" w:lineRule="exact"/>
        <w:ind w:firstLine="480"/>
        <w:jc w:val="left"/>
        <w:rPr>
          <w:sz w:val="24"/>
          <w:szCs w:val="24"/>
        </w:rPr>
      </w:pPr>
      <w:r>
        <w:rPr>
          <w:rFonts w:hint="eastAsia"/>
          <w:sz w:val="24"/>
          <w:szCs w:val="24"/>
        </w:rPr>
        <w:t xml:space="preserve">（1）为第二阶段合同授予提供工作便利。 </w:t>
      </w:r>
    </w:p>
    <w:p w14:paraId="1EEED611">
      <w:pPr>
        <w:spacing w:line="500" w:lineRule="exact"/>
        <w:ind w:firstLine="480"/>
        <w:jc w:val="left"/>
        <w:rPr>
          <w:sz w:val="24"/>
          <w:szCs w:val="24"/>
        </w:rPr>
      </w:pPr>
      <w:r>
        <w:rPr>
          <w:rFonts w:hint="eastAsia"/>
          <w:sz w:val="24"/>
          <w:szCs w:val="24"/>
        </w:rPr>
        <w:t>（2）对第二阶段最高限价和需求标准执行情况进行管理。</w:t>
      </w:r>
    </w:p>
    <w:p w14:paraId="2E57737A">
      <w:pPr>
        <w:spacing w:line="500" w:lineRule="exact"/>
        <w:ind w:firstLine="480"/>
        <w:jc w:val="left"/>
        <w:rPr>
          <w:sz w:val="24"/>
          <w:szCs w:val="24"/>
        </w:rPr>
      </w:pPr>
      <w:r>
        <w:rPr>
          <w:rFonts w:hint="eastAsia"/>
          <w:sz w:val="24"/>
          <w:szCs w:val="24"/>
        </w:rPr>
        <w:t xml:space="preserve">（3）对第二阶段确定成交供应商情况进行管理。 </w:t>
      </w:r>
    </w:p>
    <w:p w14:paraId="348E7F62">
      <w:pPr>
        <w:spacing w:line="500" w:lineRule="exact"/>
        <w:ind w:firstLine="480"/>
        <w:jc w:val="left"/>
        <w:rPr>
          <w:sz w:val="24"/>
          <w:szCs w:val="24"/>
        </w:rPr>
      </w:pPr>
      <w:r>
        <w:rPr>
          <w:rFonts w:hint="eastAsia"/>
          <w:sz w:val="24"/>
          <w:szCs w:val="24"/>
        </w:rPr>
        <w:t xml:space="preserve">（4）根据框架协议约定，在质量不降低、价格不提高的前提下，对入围供应商因服务升级换代、用新服务替代原入围服务的情形进行审核。 </w:t>
      </w:r>
    </w:p>
    <w:p w14:paraId="2BAA7AA0">
      <w:pPr>
        <w:spacing w:line="500" w:lineRule="exact"/>
        <w:ind w:firstLine="480"/>
        <w:jc w:val="left"/>
        <w:rPr>
          <w:sz w:val="24"/>
          <w:szCs w:val="24"/>
        </w:rPr>
      </w:pPr>
      <w:r>
        <w:rPr>
          <w:rFonts w:hint="eastAsia"/>
          <w:sz w:val="24"/>
          <w:szCs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p>
    <w:p w14:paraId="28D9E5E3">
      <w:pPr>
        <w:spacing w:line="500" w:lineRule="exact"/>
        <w:ind w:firstLine="480"/>
        <w:jc w:val="left"/>
        <w:rPr>
          <w:sz w:val="24"/>
          <w:szCs w:val="24"/>
        </w:rPr>
      </w:pPr>
      <w:r>
        <w:rPr>
          <w:rFonts w:hint="eastAsia"/>
          <w:sz w:val="24"/>
          <w:szCs w:val="24"/>
        </w:rPr>
        <w:t xml:space="preserve">（6）公开封闭式框架协议的第二阶段成交结果。 </w:t>
      </w:r>
    </w:p>
    <w:p w14:paraId="0AA605D8">
      <w:pPr>
        <w:spacing w:line="500" w:lineRule="exact"/>
        <w:ind w:firstLine="480"/>
        <w:jc w:val="left"/>
        <w:rPr>
          <w:sz w:val="24"/>
          <w:szCs w:val="24"/>
        </w:rPr>
      </w:pPr>
      <w:r>
        <w:rPr>
          <w:rFonts w:hint="eastAsia"/>
          <w:sz w:val="24"/>
          <w:szCs w:val="24"/>
        </w:rPr>
        <w:t>（7）办理入围供应商清退和补充相关事宜。</w:t>
      </w:r>
    </w:p>
    <w:p w14:paraId="0A2917F9">
      <w:pPr>
        <w:spacing w:line="500" w:lineRule="exact"/>
        <w:ind w:firstLine="480"/>
        <w:jc w:val="left"/>
        <w:rPr>
          <w:sz w:val="24"/>
          <w:szCs w:val="24"/>
        </w:rPr>
      </w:pPr>
      <w:r>
        <w:rPr>
          <w:rFonts w:hint="eastAsia"/>
          <w:sz w:val="24"/>
          <w:szCs w:val="24"/>
        </w:rPr>
        <w:t>（8）建立真实完整的框架协议采购档案，妥善保存每项采购活动的采购文件资料。</w:t>
      </w:r>
    </w:p>
    <w:p w14:paraId="4081D9DC">
      <w:pPr>
        <w:spacing w:line="500" w:lineRule="exact"/>
        <w:ind w:firstLine="480"/>
        <w:jc w:val="left"/>
        <w:rPr>
          <w:rFonts w:ascii="黑体" w:hAnsi="黑体" w:eastAsia="黑体"/>
          <w:sz w:val="24"/>
          <w:szCs w:val="24"/>
        </w:rPr>
      </w:pPr>
      <w:r>
        <w:rPr>
          <w:rFonts w:hint="eastAsia" w:ascii="黑体" w:hAnsi="黑体" w:eastAsia="黑体"/>
          <w:sz w:val="24"/>
          <w:szCs w:val="24"/>
        </w:rPr>
        <w:t>十、乙方的权利和义务</w:t>
      </w:r>
    </w:p>
    <w:p w14:paraId="0F7B8D4F">
      <w:pPr>
        <w:spacing w:line="500" w:lineRule="exact"/>
        <w:ind w:firstLine="480"/>
        <w:jc w:val="left"/>
        <w:rPr>
          <w:sz w:val="24"/>
          <w:szCs w:val="24"/>
        </w:rPr>
      </w:pPr>
      <w:r>
        <w:rPr>
          <w:rFonts w:hint="eastAsia"/>
          <w:sz w:val="24"/>
          <w:szCs w:val="24"/>
        </w:rPr>
        <w:t>10.1 乙方的权利</w:t>
      </w:r>
    </w:p>
    <w:p w14:paraId="106A58F6">
      <w:pPr>
        <w:spacing w:line="500" w:lineRule="exact"/>
        <w:ind w:firstLine="480"/>
        <w:jc w:val="left"/>
        <w:rPr>
          <w:sz w:val="24"/>
          <w:szCs w:val="24"/>
        </w:rPr>
      </w:pPr>
      <w:r>
        <w:rPr>
          <w:rFonts w:hint="eastAsia"/>
          <w:sz w:val="24"/>
          <w:szCs w:val="24"/>
        </w:rPr>
        <w:t>（1）乙方（及其委托的授权分支机构，以下统称乙方）具有为采购人提供相关服务的资格。</w:t>
      </w:r>
    </w:p>
    <w:p w14:paraId="03AE4302">
      <w:pPr>
        <w:spacing w:line="500" w:lineRule="exact"/>
        <w:ind w:firstLine="480"/>
        <w:jc w:val="left"/>
        <w:rPr>
          <w:sz w:val="24"/>
          <w:szCs w:val="24"/>
        </w:rPr>
      </w:pPr>
      <w:r>
        <w:rPr>
          <w:rFonts w:hint="eastAsia"/>
          <w:sz w:val="24"/>
          <w:szCs w:val="24"/>
        </w:rPr>
        <w:t xml:space="preserve">（2）乙方有权拒绝采购人提出的以本次框架协议采购名义购买非入围货物、服务、配件或满足采购人超出响应承诺以外的其他要求。 </w:t>
      </w:r>
    </w:p>
    <w:p w14:paraId="366B1D41">
      <w:pPr>
        <w:spacing w:line="500" w:lineRule="exact"/>
        <w:ind w:firstLine="480"/>
        <w:jc w:val="left"/>
        <w:rPr>
          <w:sz w:val="24"/>
          <w:szCs w:val="24"/>
        </w:rPr>
      </w:pPr>
      <w:r>
        <w:rPr>
          <w:rFonts w:hint="eastAsia"/>
          <w:sz w:val="24"/>
          <w:szCs w:val="24"/>
        </w:rPr>
        <w:t xml:space="preserve">（3）对采购人在购买入围服务过程中的不正当要求和违规行为进行投诉，并要求有关部门做出处理。 </w:t>
      </w:r>
    </w:p>
    <w:p w14:paraId="6B75F7B8">
      <w:pPr>
        <w:spacing w:line="500" w:lineRule="exact"/>
        <w:ind w:firstLine="480"/>
        <w:jc w:val="left"/>
        <w:rPr>
          <w:sz w:val="24"/>
          <w:szCs w:val="24"/>
        </w:rPr>
      </w:pPr>
      <w:r>
        <w:rPr>
          <w:rFonts w:hint="eastAsia"/>
          <w:sz w:val="24"/>
          <w:szCs w:val="24"/>
        </w:rPr>
        <w:t>（4）有权拒绝任何个人以采购人名义按照协议价格购买入围服务和进行现金交易。</w:t>
      </w:r>
    </w:p>
    <w:p w14:paraId="364DD345">
      <w:pPr>
        <w:spacing w:line="500" w:lineRule="exact"/>
        <w:ind w:firstLine="480"/>
        <w:jc w:val="left"/>
        <w:rPr>
          <w:sz w:val="24"/>
          <w:szCs w:val="24"/>
        </w:rPr>
      </w:pPr>
      <w:r>
        <w:rPr>
          <w:rFonts w:hint="eastAsia"/>
          <w:sz w:val="24"/>
          <w:szCs w:val="24"/>
        </w:rPr>
        <w:t>10.2 乙方的义务</w:t>
      </w:r>
    </w:p>
    <w:p w14:paraId="5B132F05">
      <w:pPr>
        <w:spacing w:line="500" w:lineRule="exact"/>
        <w:ind w:firstLine="480"/>
        <w:jc w:val="left"/>
        <w:rPr>
          <w:sz w:val="24"/>
          <w:szCs w:val="24"/>
        </w:rPr>
      </w:pPr>
      <w:r>
        <w:rPr>
          <w:rFonts w:hint="eastAsia"/>
          <w:sz w:val="24"/>
          <w:szCs w:val="24"/>
        </w:rPr>
        <w:t xml:space="preserve">（1）严格执行国家法律法规，严格按照响应文件承诺的价格和服务履约，遵守本框架协议与合同条款。 </w:t>
      </w:r>
    </w:p>
    <w:p w14:paraId="0AE224DC">
      <w:pPr>
        <w:spacing w:line="500" w:lineRule="exact"/>
        <w:ind w:firstLine="480"/>
        <w:jc w:val="left"/>
        <w:rPr>
          <w:sz w:val="24"/>
          <w:szCs w:val="24"/>
        </w:rPr>
      </w:pPr>
      <w:r>
        <w:rPr>
          <w:rFonts w:hint="eastAsia"/>
          <w:sz w:val="24"/>
          <w:szCs w:val="24"/>
        </w:rPr>
        <w:t>（2）乙方如授权分支机构代其接受采购人合同授予并履行采购合同，在签订框架协议时需提供授权分支机构名单，作为框架协议的附件。</w:t>
      </w:r>
    </w:p>
    <w:p w14:paraId="09EEB049">
      <w:pPr>
        <w:spacing w:line="500" w:lineRule="exact"/>
        <w:ind w:firstLine="480"/>
        <w:jc w:val="left"/>
        <w:rPr>
          <w:sz w:val="24"/>
          <w:szCs w:val="24"/>
        </w:rPr>
      </w:pPr>
      <w:r>
        <w:rPr>
          <w:rFonts w:hint="eastAsia"/>
          <w:sz w:val="24"/>
          <w:szCs w:val="24"/>
        </w:rPr>
        <w:t xml:space="preserve">（3）随时接受并配合甲方的监督检查，并配合财政部门对采购人和其他入围供应商对框架协议执行情况进行监督，发现违规违约情形的，及时向财政部门报告。 </w:t>
      </w:r>
    </w:p>
    <w:p w14:paraId="112CECDF">
      <w:pPr>
        <w:spacing w:line="500" w:lineRule="exact"/>
        <w:ind w:firstLine="480"/>
        <w:jc w:val="left"/>
        <w:rPr>
          <w:sz w:val="24"/>
          <w:szCs w:val="24"/>
        </w:rPr>
      </w:pPr>
      <w:r>
        <w:rPr>
          <w:rFonts w:hint="eastAsia"/>
          <w:sz w:val="24"/>
          <w:szCs w:val="24"/>
        </w:rPr>
        <w:t xml:space="preserve">（4）在框架协议有效期内，按照不高于协议价格的价格，向采购人提供相关服务。 </w:t>
      </w:r>
    </w:p>
    <w:p w14:paraId="29746CE4">
      <w:pPr>
        <w:spacing w:line="500" w:lineRule="exact"/>
        <w:ind w:firstLine="480"/>
        <w:jc w:val="left"/>
        <w:rPr>
          <w:sz w:val="24"/>
          <w:szCs w:val="24"/>
        </w:rPr>
      </w:pPr>
      <w:r>
        <w:rPr>
          <w:rFonts w:hint="eastAsia"/>
          <w:sz w:val="24"/>
          <w:szCs w:val="24"/>
        </w:rPr>
        <w:t>（5）框架协议期内，在质量不降低、价格不提高的前提下，乙方如出现因服务升级换代，需用新服务替代原入围服务情形时，必须在”苏采云”系统中向甲方提出申请。</w:t>
      </w:r>
    </w:p>
    <w:p w14:paraId="4C1BD8B9">
      <w:pPr>
        <w:spacing w:line="500" w:lineRule="exact"/>
        <w:ind w:firstLine="480"/>
        <w:jc w:val="left"/>
        <w:rPr>
          <w:rFonts w:ascii="黑体" w:hAnsi="黑体" w:eastAsia="黑体"/>
          <w:sz w:val="24"/>
          <w:szCs w:val="24"/>
        </w:rPr>
      </w:pPr>
      <w:r>
        <w:rPr>
          <w:rFonts w:hint="eastAsia" w:ascii="黑体" w:hAnsi="黑体" w:eastAsia="黑体"/>
          <w:sz w:val="24"/>
          <w:szCs w:val="24"/>
        </w:rPr>
        <w:t>十一、税费</w:t>
      </w:r>
    </w:p>
    <w:p w14:paraId="7079C8D7">
      <w:pPr>
        <w:spacing w:line="500" w:lineRule="exact"/>
        <w:ind w:firstLine="480"/>
        <w:jc w:val="left"/>
        <w:rPr>
          <w:sz w:val="24"/>
          <w:szCs w:val="24"/>
        </w:rPr>
      </w:pPr>
      <w:r>
        <w:rPr>
          <w:rFonts w:hint="eastAsia"/>
          <w:sz w:val="24"/>
          <w:szCs w:val="24"/>
        </w:rPr>
        <w:t>11.1 本框架协议执行过程中相关的一切税费均由乙方负担。</w:t>
      </w:r>
    </w:p>
    <w:p w14:paraId="2A529586">
      <w:pPr>
        <w:spacing w:line="500" w:lineRule="exact"/>
        <w:ind w:firstLine="480"/>
        <w:jc w:val="left"/>
        <w:rPr>
          <w:rFonts w:ascii="黑体" w:hAnsi="黑体" w:eastAsia="黑体"/>
          <w:sz w:val="24"/>
          <w:szCs w:val="24"/>
        </w:rPr>
      </w:pPr>
      <w:r>
        <w:rPr>
          <w:rFonts w:hint="eastAsia" w:ascii="黑体" w:hAnsi="黑体" w:eastAsia="黑体"/>
          <w:sz w:val="24"/>
          <w:szCs w:val="24"/>
        </w:rPr>
        <w:t>十二、不可抗力事件处理</w:t>
      </w:r>
    </w:p>
    <w:p w14:paraId="43EDEBE3">
      <w:pPr>
        <w:spacing w:line="500" w:lineRule="exact"/>
        <w:ind w:firstLine="480"/>
        <w:jc w:val="left"/>
        <w:rPr>
          <w:sz w:val="24"/>
          <w:szCs w:val="24"/>
        </w:rPr>
      </w:pPr>
      <w:r>
        <w:rPr>
          <w:rFonts w:hint="eastAsia"/>
          <w:sz w:val="24"/>
          <w:szCs w:val="24"/>
        </w:rPr>
        <w:t>12.1 在框架协议有效期内，任何一方因不可抗力事件导致不能履行协议的，则协议履行期可延长，其延长期与不可抗力影响期相同。</w:t>
      </w:r>
    </w:p>
    <w:p w14:paraId="57162DBC">
      <w:pPr>
        <w:spacing w:line="500" w:lineRule="exact"/>
        <w:ind w:firstLine="480"/>
        <w:jc w:val="left"/>
        <w:rPr>
          <w:sz w:val="24"/>
          <w:szCs w:val="24"/>
        </w:rPr>
      </w:pPr>
      <w:r>
        <w:rPr>
          <w:rFonts w:hint="eastAsia"/>
          <w:sz w:val="24"/>
          <w:szCs w:val="24"/>
        </w:rPr>
        <w:t>12.2 不可抗力事件发生后，应立即通知对方，并寄送有关权威机构出具的证明。</w:t>
      </w:r>
    </w:p>
    <w:p w14:paraId="3408166B">
      <w:pPr>
        <w:spacing w:line="500" w:lineRule="exact"/>
        <w:ind w:firstLine="480"/>
        <w:jc w:val="left"/>
        <w:rPr>
          <w:sz w:val="24"/>
          <w:szCs w:val="24"/>
        </w:rPr>
      </w:pPr>
      <w:r>
        <w:rPr>
          <w:rFonts w:hint="eastAsia"/>
          <w:sz w:val="24"/>
          <w:szCs w:val="24"/>
        </w:rPr>
        <w:t>12.3 不可抗力事件延续120天以上，双方应通过友好协商，确定是否继续履行协议。</w:t>
      </w:r>
    </w:p>
    <w:p w14:paraId="26AED2DE">
      <w:pPr>
        <w:spacing w:line="500" w:lineRule="exact"/>
        <w:ind w:firstLine="480"/>
        <w:jc w:val="left"/>
        <w:rPr>
          <w:rFonts w:ascii="黑体" w:hAnsi="黑体" w:eastAsia="黑体"/>
          <w:sz w:val="24"/>
          <w:szCs w:val="24"/>
        </w:rPr>
      </w:pPr>
      <w:r>
        <w:rPr>
          <w:rFonts w:hint="eastAsia" w:ascii="黑体" w:hAnsi="黑体" w:eastAsia="黑体"/>
          <w:sz w:val="24"/>
          <w:szCs w:val="24"/>
        </w:rPr>
        <w:t>十三、解决争议的方法</w:t>
      </w:r>
    </w:p>
    <w:p w14:paraId="312AC995">
      <w:pPr>
        <w:spacing w:line="500" w:lineRule="exact"/>
        <w:ind w:firstLine="480"/>
        <w:jc w:val="left"/>
        <w:rPr>
          <w:sz w:val="24"/>
          <w:szCs w:val="24"/>
        </w:rPr>
      </w:pPr>
      <w:r>
        <w:rPr>
          <w:rFonts w:hint="eastAsia"/>
          <w:sz w:val="24"/>
          <w:szCs w:val="24"/>
        </w:rPr>
        <w:t>13.1 甲乙双方因框架协议签订、履行而发生的一切争议，应通过友好协商解决。如协商不成，按下列第</w:t>
      </w:r>
      <w:r>
        <w:rPr>
          <w:rFonts w:hint="eastAsia"/>
          <w:sz w:val="24"/>
          <w:szCs w:val="24"/>
          <w:u w:val="single"/>
        </w:rPr>
        <w:t>（1）</w:t>
      </w:r>
      <w:r>
        <w:rPr>
          <w:rFonts w:hint="eastAsia"/>
          <w:sz w:val="24"/>
          <w:szCs w:val="24"/>
        </w:rPr>
        <w:t>种方式解决：</w:t>
      </w:r>
    </w:p>
    <w:p w14:paraId="112AD09B">
      <w:pPr>
        <w:spacing w:line="500" w:lineRule="exact"/>
        <w:ind w:firstLine="480"/>
        <w:jc w:val="left"/>
        <w:rPr>
          <w:sz w:val="24"/>
          <w:szCs w:val="24"/>
        </w:rPr>
      </w:pPr>
      <w:r>
        <w:rPr>
          <w:rFonts w:hint="eastAsia"/>
          <w:sz w:val="24"/>
          <w:szCs w:val="24"/>
        </w:rPr>
        <w:t>（1）向连云港仲裁委员会申请仲裁。</w:t>
      </w:r>
    </w:p>
    <w:p w14:paraId="174211DF">
      <w:pPr>
        <w:spacing w:line="500" w:lineRule="exact"/>
        <w:ind w:firstLine="480"/>
        <w:jc w:val="left"/>
        <w:rPr>
          <w:sz w:val="24"/>
          <w:szCs w:val="24"/>
        </w:rPr>
      </w:pPr>
      <w:r>
        <w:rPr>
          <w:rFonts w:hint="eastAsia"/>
          <w:sz w:val="24"/>
          <w:szCs w:val="24"/>
        </w:rPr>
        <w:t>（2）向框架协议签订地法院起诉，框架协议签订地在此约定为</w:t>
      </w:r>
      <w:r>
        <w:rPr>
          <w:rFonts w:hint="eastAsia" w:eastAsia="宋体"/>
          <w:sz w:val="24"/>
          <w:szCs w:val="24"/>
          <w:lang w:eastAsia="zh-CN"/>
        </w:rPr>
        <w:t>东海县</w:t>
      </w:r>
      <w:r>
        <w:rPr>
          <w:rFonts w:hint="eastAsia"/>
          <w:sz w:val="24"/>
          <w:szCs w:val="24"/>
        </w:rPr>
        <w:t>。</w:t>
      </w:r>
    </w:p>
    <w:p w14:paraId="37ED2071">
      <w:pPr>
        <w:spacing w:line="500" w:lineRule="exact"/>
        <w:ind w:firstLine="480"/>
        <w:jc w:val="left"/>
        <w:rPr>
          <w:rFonts w:ascii="黑体" w:hAnsi="黑体" w:eastAsia="黑体"/>
          <w:sz w:val="24"/>
          <w:szCs w:val="24"/>
        </w:rPr>
      </w:pPr>
      <w:r>
        <w:rPr>
          <w:rFonts w:hint="eastAsia" w:ascii="黑体" w:hAnsi="黑体" w:eastAsia="黑体"/>
          <w:sz w:val="24"/>
          <w:szCs w:val="24"/>
        </w:rPr>
        <w:t>十四、合同框架协议生效及其他</w:t>
      </w:r>
    </w:p>
    <w:p w14:paraId="5A766DD4">
      <w:pPr>
        <w:spacing w:line="500" w:lineRule="exact"/>
        <w:ind w:firstLine="480"/>
        <w:jc w:val="left"/>
        <w:rPr>
          <w:sz w:val="24"/>
          <w:szCs w:val="24"/>
        </w:rPr>
      </w:pPr>
      <w:r>
        <w:rPr>
          <w:rFonts w:hint="eastAsia"/>
          <w:sz w:val="24"/>
          <w:szCs w:val="24"/>
        </w:rPr>
        <w:t>14.1 框架协议经双方法定代表人或授权代表签字并加盖单位公章后生效。</w:t>
      </w:r>
    </w:p>
    <w:p w14:paraId="4E2AD282">
      <w:pPr>
        <w:spacing w:line="500" w:lineRule="exact"/>
        <w:ind w:firstLine="480"/>
        <w:jc w:val="left"/>
        <w:rPr>
          <w:sz w:val="24"/>
          <w:szCs w:val="24"/>
        </w:rPr>
      </w:pPr>
      <w:r>
        <w:rPr>
          <w:rFonts w:hint="eastAsia"/>
          <w:sz w:val="24"/>
          <w:szCs w:val="24"/>
        </w:rPr>
        <w:t>14.2 本框架协议未尽事宜，遵照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684290A8">
      <w:pPr>
        <w:spacing w:line="500" w:lineRule="exact"/>
        <w:ind w:firstLine="480"/>
        <w:jc w:val="left"/>
        <w:rPr>
          <w:sz w:val="24"/>
          <w:szCs w:val="24"/>
        </w:rPr>
      </w:pPr>
      <w:r>
        <w:rPr>
          <w:rFonts w:hint="eastAsia"/>
          <w:sz w:val="24"/>
          <w:szCs w:val="24"/>
        </w:rPr>
        <w:t>14.3 本框架协议正本一式四份，具有同等法律效力，甲方执二份、乙方执一份，甲方报一份至政府采购监督管理部门。</w:t>
      </w:r>
    </w:p>
    <w:p w14:paraId="6888AD4D">
      <w:pPr>
        <w:spacing w:line="500" w:lineRule="exact"/>
        <w:ind w:firstLine="420"/>
        <w:jc w:val="left"/>
      </w:pPr>
    </w:p>
    <w:tbl>
      <w:tblPr>
        <w:tblStyle w:val="36"/>
        <w:tblW w:w="85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52"/>
        <w:gridCol w:w="4253"/>
      </w:tblGrid>
      <w:tr w14:paraId="6E0C9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tcPr>
          <w:p w14:paraId="6155F1EC">
            <w:pPr>
              <w:spacing w:line="500" w:lineRule="exact"/>
              <w:rPr>
                <w:sz w:val="24"/>
                <w:szCs w:val="24"/>
              </w:rPr>
            </w:pPr>
            <w:r>
              <w:rPr>
                <w:sz w:val="24"/>
                <w:szCs w:val="24"/>
              </w:rPr>
              <w:t>甲方：</w:t>
            </w:r>
          </w:p>
        </w:tc>
        <w:tc>
          <w:tcPr>
            <w:tcW w:w="4261" w:type="dxa"/>
            <w:noWrap w:val="0"/>
          </w:tcPr>
          <w:p w14:paraId="00A20B77">
            <w:pPr>
              <w:spacing w:line="500" w:lineRule="exact"/>
              <w:rPr>
                <w:sz w:val="24"/>
                <w:szCs w:val="24"/>
              </w:rPr>
            </w:pPr>
            <w:r>
              <w:rPr>
                <w:sz w:val="24"/>
                <w:szCs w:val="24"/>
              </w:rPr>
              <w:t>乙方：</w:t>
            </w:r>
          </w:p>
        </w:tc>
      </w:tr>
      <w:tr w14:paraId="7E1FA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tcPr>
          <w:p w14:paraId="3E6F38CC">
            <w:pPr>
              <w:spacing w:line="500" w:lineRule="exact"/>
              <w:rPr>
                <w:sz w:val="24"/>
                <w:szCs w:val="24"/>
              </w:rPr>
            </w:pPr>
            <w:r>
              <w:rPr>
                <w:sz w:val="24"/>
                <w:szCs w:val="24"/>
              </w:rPr>
              <w:t>地址：</w:t>
            </w:r>
          </w:p>
        </w:tc>
        <w:tc>
          <w:tcPr>
            <w:tcW w:w="4261" w:type="dxa"/>
            <w:noWrap w:val="0"/>
          </w:tcPr>
          <w:p w14:paraId="0AE339CF">
            <w:pPr>
              <w:spacing w:line="500" w:lineRule="exact"/>
              <w:rPr>
                <w:sz w:val="24"/>
                <w:szCs w:val="24"/>
              </w:rPr>
            </w:pPr>
            <w:r>
              <w:rPr>
                <w:sz w:val="24"/>
                <w:szCs w:val="24"/>
              </w:rPr>
              <w:t>地址：</w:t>
            </w:r>
          </w:p>
        </w:tc>
      </w:tr>
      <w:tr w14:paraId="1A036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tcPr>
          <w:p w14:paraId="415FEB84">
            <w:pPr>
              <w:spacing w:line="500" w:lineRule="exact"/>
              <w:rPr>
                <w:sz w:val="24"/>
                <w:szCs w:val="24"/>
              </w:rPr>
            </w:pPr>
            <w:r>
              <w:rPr>
                <w:sz w:val="24"/>
                <w:szCs w:val="24"/>
              </w:rPr>
              <w:t>法定代表人或授权代表：</w:t>
            </w:r>
          </w:p>
        </w:tc>
        <w:tc>
          <w:tcPr>
            <w:tcW w:w="4261" w:type="dxa"/>
            <w:noWrap w:val="0"/>
          </w:tcPr>
          <w:p w14:paraId="7402C1B8">
            <w:pPr>
              <w:spacing w:line="500" w:lineRule="exact"/>
              <w:rPr>
                <w:sz w:val="24"/>
                <w:szCs w:val="24"/>
              </w:rPr>
            </w:pPr>
            <w:r>
              <w:rPr>
                <w:sz w:val="24"/>
                <w:szCs w:val="24"/>
              </w:rPr>
              <w:t>法定代表人或授权代表：</w:t>
            </w:r>
          </w:p>
        </w:tc>
      </w:tr>
      <w:tr w14:paraId="6809A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4261" w:type="dxa"/>
            <w:noWrap w:val="0"/>
          </w:tcPr>
          <w:p w14:paraId="40A4D741">
            <w:pPr>
              <w:spacing w:line="500" w:lineRule="exact"/>
              <w:rPr>
                <w:sz w:val="24"/>
                <w:szCs w:val="24"/>
              </w:rPr>
            </w:pPr>
            <w:r>
              <w:rPr>
                <w:sz w:val="24"/>
                <w:szCs w:val="24"/>
              </w:rPr>
              <w:t>联系电话：</w:t>
            </w:r>
          </w:p>
        </w:tc>
        <w:tc>
          <w:tcPr>
            <w:tcW w:w="4261" w:type="dxa"/>
            <w:noWrap w:val="0"/>
          </w:tcPr>
          <w:p w14:paraId="3B4C392A">
            <w:pPr>
              <w:spacing w:line="500" w:lineRule="exact"/>
              <w:rPr>
                <w:sz w:val="24"/>
                <w:szCs w:val="24"/>
              </w:rPr>
            </w:pPr>
            <w:r>
              <w:rPr>
                <w:sz w:val="24"/>
                <w:szCs w:val="24"/>
              </w:rPr>
              <w:t>联系电话：</w:t>
            </w:r>
          </w:p>
        </w:tc>
      </w:tr>
    </w:tbl>
    <w:p w14:paraId="0F7DC127">
      <w:pPr>
        <w:spacing w:line="500" w:lineRule="exact"/>
        <w:ind w:firstLine="480"/>
        <w:jc w:val="right"/>
        <w:rPr>
          <w:sz w:val="24"/>
          <w:szCs w:val="24"/>
        </w:rPr>
      </w:pPr>
    </w:p>
    <w:p w14:paraId="1149518A">
      <w:pPr>
        <w:spacing w:line="500" w:lineRule="exact"/>
        <w:ind w:firstLine="480"/>
        <w:jc w:val="right"/>
        <w:rPr>
          <w:sz w:val="24"/>
          <w:szCs w:val="24"/>
        </w:rPr>
      </w:pPr>
      <w:r>
        <w:rPr>
          <w:rFonts w:hint="eastAsia"/>
          <w:sz w:val="24"/>
          <w:szCs w:val="24"/>
        </w:rPr>
        <w:t>签订日期：       年    月    日</w:t>
      </w:r>
    </w:p>
    <w:p w14:paraId="7CA72DF8">
      <w:pPr>
        <w:widowControl/>
        <w:jc w:val="left"/>
        <w:rPr>
          <w:rFonts w:ascii="黑体" w:hAnsi="黑体" w:eastAsia="黑体"/>
          <w:sz w:val="24"/>
          <w:szCs w:val="24"/>
        </w:rPr>
      </w:pPr>
      <w:r>
        <w:rPr>
          <w:rFonts w:ascii="黑体" w:hAnsi="黑体" w:eastAsia="黑体"/>
          <w:sz w:val="24"/>
          <w:szCs w:val="24"/>
        </w:rPr>
        <w:br w:type="page" w:clear="all"/>
      </w:r>
    </w:p>
    <w:p w14:paraId="53922CC1">
      <w:pPr>
        <w:widowControl/>
        <w:jc w:val="left"/>
        <w:rPr>
          <w:rFonts w:ascii="黑体" w:hAnsi="黑体" w:eastAsia="黑体"/>
          <w:sz w:val="24"/>
          <w:szCs w:val="24"/>
        </w:rPr>
      </w:pPr>
      <w:r>
        <w:rPr>
          <w:rFonts w:ascii="黑体" w:hAnsi="黑体" w:eastAsia="黑体"/>
          <w:sz w:val="24"/>
          <w:szCs w:val="24"/>
        </w:rPr>
        <w:t>附件：采购合同文本</w:t>
      </w:r>
    </w:p>
    <w:p w14:paraId="5EDC2979">
      <w:pPr>
        <w:pStyle w:val="209"/>
        <w:spacing w:before="120" w:after="120" w:line="0" w:lineRule="atLeast"/>
        <w:jc w:val="center"/>
        <w:rPr>
          <w:rFonts w:hint="eastAsia" w:asciiTheme="minorEastAsia" w:hAnsiTheme="minorEastAsia" w:eastAsiaTheme="minorEastAsia" w:cstheme="minorEastAsia"/>
          <w:sz w:val="24"/>
          <w:szCs w:val="24"/>
          <w:lang w:val="en-US" w:eastAsia="zh-CN" w:bidi="ar-SA"/>
        </w:rPr>
      </w:pPr>
      <w:bookmarkStart w:id="3" w:name="_Toc174431634"/>
      <w:r>
        <w:rPr>
          <w:rFonts w:hint="eastAsia" w:asciiTheme="minorEastAsia" w:hAnsiTheme="minorEastAsia" w:eastAsiaTheme="minorEastAsia" w:cstheme="minorEastAsia"/>
          <w:sz w:val="24"/>
          <w:szCs w:val="24"/>
          <w:lang w:val="en-US" w:eastAsia="zh-CN" w:bidi="ar-SA"/>
        </w:rPr>
        <w:t>东海县政府采购合同（服务）（合同编号）</w:t>
      </w:r>
    </w:p>
    <w:p w14:paraId="67AB3F63">
      <w:pPr>
        <w:pStyle w:val="209"/>
        <w:spacing w:before="120" w:after="120" w:line="0" w:lineRule="atLeast"/>
        <w:ind w:left="0" w:firstLine="0"/>
        <w:jc w:val="lef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框架协议采购项目名称：                           </w:t>
      </w:r>
    </w:p>
    <w:p w14:paraId="689368A3">
      <w:pPr>
        <w:pStyle w:val="209"/>
        <w:spacing w:before="120" w:after="120" w:line="0" w:lineRule="atLeast"/>
        <w:ind w:left="0" w:firstLine="0"/>
        <w:jc w:val="lef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框架协议采购项目编号：</w:t>
      </w:r>
    </w:p>
    <w:p w14:paraId="16EE337C">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甲方：（采购人）_________</w:t>
      </w:r>
    </w:p>
    <w:p w14:paraId="631F0A55">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乙方：（成交供应商）_________</w:t>
      </w:r>
    </w:p>
    <w:p w14:paraId="104500C6">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甲、乙双方根据东海县政府采购中心***封闭式框架协议采购项目公开征集的结果，签署本合同。</w:t>
      </w:r>
    </w:p>
    <w:p w14:paraId="50AD1B4B">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一、合同内容</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6"/>
        <w:gridCol w:w="580"/>
        <w:gridCol w:w="546"/>
        <w:gridCol w:w="546"/>
        <w:gridCol w:w="700"/>
        <w:gridCol w:w="644"/>
        <w:gridCol w:w="644"/>
        <w:gridCol w:w="861"/>
        <w:gridCol w:w="1147"/>
        <w:gridCol w:w="966"/>
        <w:gridCol w:w="966"/>
      </w:tblGrid>
      <w:tr w14:paraId="337D4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1" w:hRule="atLeast"/>
          <w:jc w:val="center"/>
        </w:trPr>
        <w:tc>
          <w:tcPr>
            <w:tcW w:w="366" w:type="dxa"/>
            <w:noWrap w:val="0"/>
            <w:vAlign w:val="center"/>
          </w:tcPr>
          <w:p w14:paraId="5C7A4718">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序号</w:t>
            </w:r>
          </w:p>
        </w:tc>
        <w:tc>
          <w:tcPr>
            <w:tcW w:w="580" w:type="dxa"/>
            <w:noWrap w:val="0"/>
            <w:vAlign w:val="center"/>
          </w:tcPr>
          <w:p w14:paraId="7216CED1">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服务内容</w:t>
            </w:r>
          </w:p>
        </w:tc>
        <w:tc>
          <w:tcPr>
            <w:tcW w:w="546" w:type="dxa"/>
            <w:noWrap w:val="0"/>
            <w:vAlign w:val="center"/>
          </w:tcPr>
          <w:p w14:paraId="4504D62B">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服务标准</w:t>
            </w:r>
          </w:p>
        </w:tc>
        <w:tc>
          <w:tcPr>
            <w:tcW w:w="546" w:type="dxa"/>
            <w:noWrap w:val="0"/>
            <w:vAlign w:val="center"/>
          </w:tcPr>
          <w:p w14:paraId="091BF032">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工日数</w:t>
            </w:r>
          </w:p>
        </w:tc>
        <w:tc>
          <w:tcPr>
            <w:tcW w:w="700" w:type="dxa"/>
            <w:noWrap w:val="0"/>
            <w:vAlign w:val="center"/>
          </w:tcPr>
          <w:p w14:paraId="13A2CCA3">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服务工作量</w:t>
            </w:r>
          </w:p>
        </w:tc>
        <w:tc>
          <w:tcPr>
            <w:tcW w:w="644" w:type="dxa"/>
            <w:noWrap w:val="0"/>
            <w:vAlign w:val="center"/>
          </w:tcPr>
          <w:p w14:paraId="2451458A">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服务工作量的计量方式</w:t>
            </w:r>
          </w:p>
        </w:tc>
        <w:tc>
          <w:tcPr>
            <w:tcW w:w="644" w:type="dxa"/>
            <w:noWrap w:val="0"/>
            <w:vAlign w:val="center"/>
          </w:tcPr>
          <w:p w14:paraId="7BF5577C">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服务实施地点</w:t>
            </w:r>
          </w:p>
        </w:tc>
        <w:tc>
          <w:tcPr>
            <w:tcW w:w="861" w:type="dxa"/>
            <w:noWrap w:val="0"/>
            <w:vAlign w:val="center"/>
          </w:tcPr>
          <w:p w14:paraId="58430EEB">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服务期限</w:t>
            </w:r>
          </w:p>
        </w:tc>
        <w:tc>
          <w:tcPr>
            <w:tcW w:w="1147" w:type="dxa"/>
            <w:noWrap w:val="0"/>
            <w:vAlign w:val="center"/>
          </w:tcPr>
          <w:p w14:paraId="153D9CFF">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所涉及的货物的质量标准</w:t>
            </w:r>
          </w:p>
        </w:tc>
        <w:tc>
          <w:tcPr>
            <w:tcW w:w="966" w:type="dxa"/>
            <w:noWrap w:val="0"/>
            <w:vAlign w:val="center"/>
          </w:tcPr>
          <w:p w14:paraId="3CDC3984">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服务单价</w:t>
            </w:r>
          </w:p>
        </w:tc>
        <w:tc>
          <w:tcPr>
            <w:tcW w:w="966" w:type="dxa"/>
            <w:noWrap w:val="0"/>
            <w:vAlign w:val="center"/>
          </w:tcPr>
          <w:p w14:paraId="147E5A7B">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服务总价</w:t>
            </w:r>
          </w:p>
        </w:tc>
      </w:tr>
      <w:tr w14:paraId="467EE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66" w:type="dxa"/>
            <w:noWrap w:val="0"/>
            <w:vAlign w:val="top"/>
          </w:tcPr>
          <w:p w14:paraId="1E4A7C59">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1</w:t>
            </w:r>
          </w:p>
        </w:tc>
        <w:tc>
          <w:tcPr>
            <w:tcW w:w="580" w:type="dxa"/>
            <w:noWrap w:val="0"/>
            <w:vAlign w:val="top"/>
          </w:tcPr>
          <w:p w14:paraId="675E1449">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546" w:type="dxa"/>
            <w:noWrap w:val="0"/>
            <w:vAlign w:val="top"/>
          </w:tcPr>
          <w:p w14:paraId="119FF319">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546" w:type="dxa"/>
            <w:noWrap w:val="0"/>
            <w:vAlign w:val="top"/>
          </w:tcPr>
          <w:p w14:paraId="651DCE8D">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700" w:type="dxa"/>
            <w:noWrap w:val="0"/>
            <w:vAlign w:val="top"/>
          </w:tcPr>
          <w:p w14:paraId="13800006">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644" w:type="dxa"/>
            <w:noWrap w:val="0"/>
            <w:vAlign w:val="top"/>
          </w:tcPr>
          <w:p w14:paraId="467B00F5">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644" w:type="dxa"/>
            <w:noWrap w:val="0"/>
            <w:vAlign w:val="top"/>
          </w:tcPr>
          <w:p w14:paraId="089061B8">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861" w:type="dxa"/>
            <w:noWrap w:val="0"/>
            <w:vAlign w:val="top"/>
          </w:tcPr>
          <w:p w14:paraId="547D1EB7">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1147" w:type="dxa"/>
            <w:noWrap w:val="0"/>
            <w:vAlign w:val="top"/>
          </w:tcPr>
          <w:p w14:paraId="59C2D2A9">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如不涉及货物则不填</w:t>
            </w:r>
          </w:p>
        </w:tc>
        <w:tc>
          <w:tcPr>
            <w:tcW w:w="966" w:type="dxa"/>
            <w:noWrap w:val="0"/>
            <w:vAlign w:val="top"/>
          </w:tcPr>
          <w:p w14:paraId="78719E1B">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966" w:type="dxa"/>
            <w:noWrap w:val="0"/>
            <w:vAlign w:val="top"/>
          </w:tcPr>
          <w:p w14:paraId="27C41245">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r>
      <w:tr w14:paraId="43530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66" w:type="dxa"/>
            <w:noWrap w:val="0"/>
            <w:vAlign w:val="top"/>
          </w:tcPr>
          <w:p w14:paraId="43A94C13">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w:t>
            </w:r>
          </w:p>
        </w:tc>
        <w:tc>
          <w:tcPr>
            <w:tcW w:w="580" w:type="dxa"/>
            <w:noWrap w:val="0"/>
            <w:vAlign w:val="top"/>
          </w:tcPr>
          <w:p w14:paraId="4476854B">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w:t>
            </w:r>
          </w:p>
        </w:tc>
        <w:tc>
          <w:tcPr>
            <w:tcW w:w="546" w:type="dxa"/>
            <w:noWrap w:val="0"/>
            <w:vAlign w:val="top"/>
          </w:tcPr>
          <w:p w14:paraId="4E43B00E">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546" w:type="dxa"/>
            <w:noWrap w:val="0"/>
            <w:vAlign w:val="top"/>
          </w:tcPr>
          <w:p w14:paraId="7A18F625">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700" w:type="dxa"/>
            <w:noWrap w:val="0"/>
            <w:vAlign w:val="top"/>
          </w:tcPr>
          <w:p w14:paraId="0A43CBB9">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644" w:type="dxa"/>
            <w:noWrap w:val="0"/>
            <w:vAlign w:val="top"/>
          </w:tcPr>
          <w:p w14:paraId="5645CA45">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644" w:type="dxa"/>
            <w:noWrap w:val="0"/>
            <w:vAlign w:val="top"/>
          </w:tcPr>
          <w:p w14:paraId="196F0EF9">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861" w:type="dxa"/>
            <w:noWrap w:val="0"/>
            <w:vAlign w:val="top"/>
          </w:tcPr>
          <w:p w14:paraId="72B7B071">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1147" w:type="dxa"/>
            <w:noWrap w:val="0"/>
            <w:vAlign w:val="top"/>
          </w:tcPr>
          <w:p w14:paraId="10B4706B">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966" w:type="dxa"/>
            <w:noWrap w:val="0"/>
            <w:vAlign w:val="top"/>
          </w:tcPr>
          <w:p w14:paraId="4A443C01">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c>
          <w:tcPr>
            <w:tcW w:w="966" w:type="dxa"/>
            <w:noWrap w:val="0"/>
            <w:vAlign w:val="top"/>
          </w:tcPr>
          <w:p w14:paraId="0A0EEB31">
            <w:pPr>
              <w:pStyle w:val="209"/>
              <w:spacing w:before="120" w:after="120" w:line="0" w:lineRule="atLeast"/>
              <w:ind w:left="0" w:firstLine="0"/>
              <w:jc w:val="center"/>
              <w:rPr>
                <w:rFonts w:hint="eastAsia" w:asciiTheme="minorEastAsia" w:hAnsiTheme="minorEastAsia" w:eastAsiaTheme="minorEastAsia" w:cstheme="minorEastAsia"/>
                <w:sz w:val="24"/>
                <w:szCs w:val="24"/>
                <w:lang w:val="en-US" w:eastAsia="zh-CN" w:bidi="ar-SA"/>
              </w:rPr>
            </w:pPr>
          </w:p>
        </w:tc>
      </w:tr>
    </w:tbl>
    <w:p w14:paraId="0B32D267">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备注：项目经办人可以根据项目实际需要对表格结构进行调整。</w:t>
      </w:r>
    </w:p>
    <w:p w14:paraId="74F30654">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二、合同金额</w:t>
      </w:r>
    </w:p>
    <w:p w14:paraId="436905FC">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本合同金额为（大写）：_______（___元）人民币或其他币种。</w:t>
      </w:r>
    </w:p>
    <w:p w14:paraId="19287DB5">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（备注：合同金额应当等于各项服务总价之和。）</w:t>
      </w:r>
    </w:p>
    <w:p w14:paraId="08A1406E">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三、技术资料</w:t>
      </w:r>
    </w:p>
    <w:p w14:paraId="7AD304E0">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1、乙方向甲方提供服务（包含与服务相关的货物）的同时应向甲方提供有关技术资料（如有），</w:t>
      </w:r>
      <w:r>
        <w:rPr>
          <w:rFonts w:hint="eastAsia" w:asciiTheme="minorEastAsia" w:hAnsiTheme="minorEastAsia" w:eastAsiaTheme="minorEastAsia" w:cstheme="minorEastAsia"/>
          <w:i w:val="0"/>
          <w:iCs w:val="0"/>
          <w:sz w:val="24"/>
          <w:szCs w:val="24"/>
          <w:u w:val="none"/>
          <w:lang w:val="en-US" w:eastAsia="zh-CN" w:bidi="ar-SA"/>
        </w:rPr>
        <w:t>且</w:t>
      </w:r>
      <w:r>
        <w:rPr>
          <w:rFonts w:hint="eastAsia" w:ascii="宋体" w:hAnsi="宋体" w:eastAsia="宋体" w:cs="Times New Roman"/>
          <w:bCs/>
          <w:i w:val="0"/>
          <w:iCs w:val="0"/>
          <w:color w:val="000000"/>
          <w:sz w:val="24"/>
          <w:szCs w:val="24"/>
          <w:highlight w:val="none"/>
          <w:u w:val="none"/>
        </w:rPr>
        <w:t>须针对本项目指派专人负责日常管理及联络工作</w:t>
      </w:r>
      <w:r>
        <w:rPr>
          <w:rFonts w:hint="eastAsia" w:asciiTheme="minorEastAsia" w:hAnsiTheme="minorEastAsia" w:eastAsiaTheme="minorEastAsia" w:cstheme="minorEastAsia"/>
          <w:sz w:val="24"/>
          <w:szCs w:val="24"/>
          <w:lang w:val="en-US" w:eastAsia="zh-CN" w:bidi="ar-SA"/>
        </w:rPr>
        <w:t>。</w:t>
      </w:r>
    </w:p>
    <w:p w14:paraId="46CB148C">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AA6CDE0">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四、知识产权</w:t>
      </w:r>
    </w:p>
    <w:p w14:paraId="291CDD5B">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乙方应保证甲方在使用、接受本合同服务（包含与服务相关的货物）或其任何一部分时不受第三方提出侵犯其专利权、版权、商标权和工业设计权等知识产权的起诉。一旦出现侵权，由乙方负全部责任。</w:t>
      </w:r>
    </w:p>
    <w:p w14:paraId="4B29F6F8">
      <w:pPr>
        <w:pStyle w:val="209"/>
        <w:spacing w:before="120" w:after="120"/>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五、产权担保</w:t>
      </w:r>
    </w:p>
    <w:p w14:paraId="6D08DAAA">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乙方保证所交付的服务（包含与服务相关的货物）的所有权完全属于乙方且无任何抵押、查封等产权瑕疵。</w:t>
      </w:r>
    </w:p>
    <w:p w14:paraId="53FBA13F">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六、合同转包或分包</w:t>
      </w:r>
    </w:p>
    <w:p w14:paraId="07CA2D26">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1、乙方不得将合同标的转包给他人履行。</w:t>
      </w:r>
    </w:p>
    <w:p w14:paraId="2285B94D">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2、除非得到甲方的书面同意，乙方不得将合同标的分包给他人履行。</w:t>
      </w:r>
    </w:p>
    <w:p w14:paraId="21239766">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3、乙方如有转包或未经甲方同意的分包行为，甲方有权给予终止合同。</w:t>
      </w:r>
    </w:p>
    <w:p w14:paraId="38843D62">
      <w:pPr>
        <w:pStyle w:val="209"/>
        <w:spacing w:before="120" w:after="120"/>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七、合同款项支付</w:t>
      </w:r>
    </w:p>
    <w:p w14:paraId="111F6B32">
      <w:pPr>
        <w:spacing w:line="520" w:lineRule="exact"/>
        <w:ind w:firstLine="560"/>
        <w:rPr>
          <w:rFonts w:hint="eastAsia" w:asciiTheme="minorEastAsia" w:hAnsiTheme="minorEastAsia" w:eastAsiaTheme="minorEastAsia" w:cstheme="minorEastAsia"/>
          <w:sz w:val="24"/>
          <w:szCs w:val="24"/>
          <w:shd w:val="clear" w:color="auto" w:fill="FFFFFF"/>
          <w:lang w:val="en-US" w:eastAsia="zh-CN"/>
        </w:rPr>
      </w:pPr>
      <w:r>
        <w:rPr>
          <w:rFonts w:hint="eastAsia" w:asciiTheme="minorEastAsia" w:hAnsiTheme="minorEastAsia" w:eastAsiaTheme="minorEastAsia" w:cstheme="minorEastAsia"/>
          <w:sz w:val="24"/>
          <w:szCs w:val="24"/>
          <w:shd w:val="clear" w:color="auto" w:fill="FFFFFF"/>
          <w:lang w:val="en-US" w:eastAsia="zh-CN"/>
        </w:rPr>
        <w:t>合同签定</w:t>
      </w:r>
      <w:r>
        <w:rPr>
          <w:rFonts w:hint="eastAsia" w:asciiTheme="minorEastAsia" w:hAnsiTheme="minorEastAsia" w:cstheme="minorEastAsia"/>
          <w:sz w:val="24"/>
          <w:szCs w:val="24"/>
          <w:shd w:val="clear" w:color="auto" w:fill="FFFFFF"/>
          <w:lang w:val="en-US" w:eastAsia="zh-CN"/>
        </w:rPr>
        <w:t>后，甲方</w:t>
      </w:r>
      <w:r>
        <w:rPr>
          <w:rFonts w:hint="eastAsia" w:asciiTheme="minorEastAsia" w:hAnsiTheme="minorEastAsia" w:eastAsiaTheme="minorEastAsia" w:cstheme="minorEastAsia"/>
          <w:sz w:val="24"/>
          <w:szCs w:val="24"/>
          <w:shd w:val="clear" w:color="auto" w:fill="FFFFFF"/>
          <w:lang w:val="en-US" w:eastAsia="zh-CN"/>
        </w:rPr>
        <w:t>收到对应</w:t>
      </w:r>
      <w:r>
        <w:rPr>
          <w:rFonts w:hint="eastAsia" w:asciiTheme="minorEastAsia" w:hAnsiTheme="minorEastAsia" w:cstheme="minorEastAsia"/>
          <w:sz w:val="24"/>
          <w:szCs w:val="24"/>
          <w:shd w:val="clear" w:color="auto" w:fill="FFFFFF"/>
          <w:lang w:val="en-US" w:eastAsia="zh-CN"/>
        </w:rPr>
        <w:t>正规</w:t>
      </w:r>
      <w:r>
        <w:rPr>
          <w:rFonts w:hint="eastAsia" w:asciiTheme="minorEastAsia" w:hAnsiTheme="minorEastAsia" w:eastAsiaTheme="minorEastAsia" w:cstheme="minorEastAsia"/>
          <w:sz w:val="24"/>
          <w:szCs w:val="24"/>
          <w:shd w:val="clear" w:color="auto" w:fill="FFFFFF"/>
          <w:lang w:val="en-US" w:eastAsia="zh-CN"/>
        </w:rPr>
        <w:t>发票</w:t>
      </w:r>
      <w:r>
        <w:rPr>
          <w:rFonts w:hint="eastAsia" w:asciiTheme="minorEastAsia" w:hAnsiTheme="minorEastAsia" w:cstheme="minorEastAsia"/>
          <w:sz w:val="24"/>
          <w:szCs w:val="24"/>
          <w:u w:val="single"/>
          <w:shd w:val="clear" w:color="auto" w:fill="FFFFFF"/>
          <w:lang w:val="en-US" w:eastAsia="zh-CN"/>
        </w:rPr>
        <w:t xml:space="preserve">     </w:t>
      </w:r>
      <w:r>
        <w:rPr>
          <w:rFonts w:hint="eastAsia" w:asciiTheme="minorEastAsia" w:hAnsiTheme="minorEastAsia" w:eastAsiaTheme="minorEastAsia" w:cstheme="minorEastAsia"/>
          <w:sz w:val="24"/>
          <w:szCs w:val="24"/>
          <w:shd w:val="clear" w:color="auto" w:fill="FFFFFF"/>
          <w:lang w:val="en-US" w:eastAsia="zh-CN"/>
        </w:rPr>
        <w:t>天内</w:t>
      </w:r>
      <w:r>
        <w:rPr>
          <w:rFonts w:hint="eastAsia" w:asciiTheme="minorEastAsia" w:hAnsiTheme="minorEastAsia" w:eastAsiaTheme="minorEastAsia" w:cstheme="minorEastAsia"/>
          <w:sz w:val="24"/>
          <w:szCs w:val="24"/>
          <w:highlight w:val="none"/>
          <w:shd w:val="clear" w:color="auto" w:fill="FFFFFF"/>
          <w:lang w:val="en-US" w:eastAsia="zh-CN"/>
        </w:rPr>
        <w:t>支付</w:t>
      </w:r>
      <w:r>
        <w:rPr>
          <w:rFonts w:hint="eastAsia" w:asciiTheme="minorEastAsia" w:hAnsiTheme="minorEastAsia" w:cstheme="minorEastAsia"/>
          <w:sz w:val="24"/>
          <w:szCs w:val="24"/>
          <w:highlight w:val="none"/>
          <w:shd w:val="clear" w:color="auto" w:fill="FFFFFF"/>
          <w:lang w:val="en-US" w:eastAsia="zh-CN"/>
        </w:rPr>
        <w:t>合同款项</w:t>
      </w:r>
      <w:r>
        <w:rPr>
          <w:rFonts w:hint="eastAsia" w:asciiTheme="minorEastAsia" w:hAnsiTheme="minorEastAsia" w:eastAsiaTheme="minorEastAsia" w:cstheme="minorEastAsia"/>
          <w:sz w:val="24"/>
          <w:szCs w:val="24"/>
          <w:shd w:val="clear" w:color="auto" w:fill="FFFFFF"/>
          <w:lang w:val="en-US" w:eastAsia="zh-CN"/>
        </w:rPr>
        <w:t>。</w:t>
      </w:r>
    </w:p>
    <w:p w14:paraId="48B94E98">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八、税费</w:t>
      </w:r>
    </w:p>
    <w:p w14:paraId="7FB9C279">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本合同执行中相关的一切税费均由乙方负担。</w:t>
      </w:r>
    </w:p>
    <w:p w14:paraId="3D7DA365">
      <w:pPr>
        <w:pStyle w:val="209"/>
        <w:spacing w:before="120" w:after="120"/>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九、项目验收</w:t>
      </w:r>
    </w:p>
    <w:p w14:paraId="5A89EACE">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1、甲方依法组织履约验收工作。</w:t>
      </w:r>
    </w:p>
    <w:p w14:paraId="259FDA7E">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F738629">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3、对于实际使用人和甲方分离的项目，甲方邀请实际使用人参与验收。</w:t>
      </w:r>
    </w:p>
    <w:p w14:paraId="55F0EB5E">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4、如有必要，甲方邀请参加本项目的其他供应商或第三方专业机构及专家参与验收，相关意见将作为验收书的参考资料。</w:t>
      </w:r>
    </w:p>
    <w:p w14:paraId="6CE248DC">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14:paraId="196568FB">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68690922">
      <w:pPr>
        <w:pStyle w:val="209"/>
        <w:spacing w:before="120" w:after="120"/>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十、违约责任</w:t>
      </w:r>
    </w:p>
    <w:p w14:paraId="1F3985AE">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1、甲方无正当理由拒绝接受乙方提供服务的，甲方向乙方偿付拒绝接受服务合同价款总值</w:t>
      </w:r>
      <w:r>
        <w:rPr>
          <w:rFonts w:hint="eastAsia" w:asciiTheme="minorEastAsia" w:hAnsiTheme="minorEastAsia" w:eastAsiaTheme="minorEastAsia" w:cstheme="minorEastAsia"/>
          <w:sz w:val="24"/>
          <w:szCs w:val="24"/>
          <w:u w:val="single"/>
          <w:lang w:val="en-US" w:eastAsia="zh-CN" w:bidi="ar-SA"/>
        </w:rPr>
        <w:t xml:space="preserve">    </w:t>
      </w:r>
      <w:r>
        <w:rPr>
          <w:rFonts w:hint="eastAsia" w:asciiTheme="minorEastAsia" w:hAnsiTheme="minorEastAsia" w:eastAsiaTheme="minorEastAsia" w:cstheme="minorEastAsia"/>
          <w:sz w:val="24"/>
          <w:szCs w:val="24"/>
          <w:lang w:val="en-US" w:eastAsia="zh-CN" w:bidi="ar-SA"/>
        </w:rPr>
        <w:t>的违约金。</w:t>
      </w:r>
    </w:p>
    <w:p w14:paraId="5B74308D">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2、甲方无故逾期验收和办理合同款项支付手续的,甲方应按逾期付款总额</w:t>
      </w:r>
      <w:r>
        <w:rPr>
          <w:rFonts w:hint="eastAsia" w:asciiTheme="minorEastAsia" w:hAnsiTheme="minorEastAsia" w:eastAsiaTheme="minorEastAsia" w:cstheme="minorEastAsia"/>
          <w:sz w:val="24"/>
          <w:szCs w:val="24"/>
          <w:u w:val="single"/>
          <w:lang w:val="en-US" w:eastAsia="zh-CN" w:bidi="ar-SA"/>
        </w:rPr>
        <w:t xml:space="preserve">    </w:t>
      </w:r>
      <w:r>
        <w:rPr>
          <w:rFonts w:hint="eastAsia" w:asciiTheme="minorEastAsia" w:hAnsiTheme="minorEastAsia" w:eastAsiaTheme="minorEastAsia" w:cstheme="minorEastAsia"/>
          <w:sz w:val="24"/>
          <w:szCs w:val="24"/>
          <w:lang w:val="en-US" w:eastAsia="zh-CN" w:bidi="ar-SA"/>
        </w:rPr>
        <w:t>每日向乙方支付违约金。</w:t>
      </w:r>
    </w:p>
    <w:p w14:paraId="33384DB7">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p>
    <w:p w14:paraId="588C8B56">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4、乙方所提供服务的标准不符合合同规定及征集文件规定标准的，甲方有权拒绝接受服务，并可单方面解除合同。</w:t>
      </w:r>
    </w:p>
    <w:p w14:paraId="7CA5EC75">
      <w:pPr>
        <w:pStyle w:val="209"/>
        <w:spacing w:before="120" w:after="120"/>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十一、不可抗力事件处理</w:t>
      </w:r>
    </w:p>
    <w:p w14:paraId="49683F54">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1、在合同有效期内，任何一方因不可抗力事件导致不能履行合同，则合同履行期可延长，其延长期与不可抗力影响 期相同。</w:t>
      </w:r>
    </w:p>
    <w:p w14:paraId="752DA1FA">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2、不可抗力事件发生后，应立即通知对方，并寄送有关权威机构出具的证明。</w:t>
      </w:r>
    </w:p>
    <w:p w14:paraId="3811F11A">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3、不可抗力事件延续120天以上，双方应通过友好协商，确定是否继续履行合同。</w:t>
      </w:r>
    </w:p>
    <w:p w14:paraId="0DC9B585">
      <w:pPr>
        <w:pStyle w:val="209"/>
        <w:spacing w:before="120" w:after="120"/>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十二、解决争议的方法</w:t>
      </w:r>
    </w:p>
    <w:p w14:paraId="6260C814">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双方在签订、履行合同中所发生的一切争议，应通过友好协商解决。如协商不成，由甲方住所地人民法院管辖。</w:t>
      </w:r>
    </w:p>
    <w:p w14:paraId="79FA06E6">
      <w:pPr>
        <w:pStyle w:val="209"/>
        <w:spacing w:before="120" w:after="120"/>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十三、合同的生效及其他</w:t>
      </w:r>
    </w:p>
    <w:p w14:paraId="76773178">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1、合同经双方法定代表人或授权委托代表人签字并加盖单位公章后生效。</w:t>
      </w:r>
    </w:p>
    <w:p w14:paraId="1BC12EC8">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2、本合同未尽事宜，遵照中华人民共和国现行法律法规有关条文执行。</w:t>
      </w:r>
    </w:p>
    <w:p w14:paraId="1127CE2E">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3、本合同正本一式二份，具有同等法律效力，甲方、乙方各执一份。</w:t>
      </w:r>
    </w:p>
    <w:p w14:paraId="16ACDF90">
      <w:pPr>
        <w:pStyle w:val="209"/>
        <w:keepNext w:val="0"/>
        <w:keepLines w:val="0"/>
        <w:pageBreakBefore w:val="0"/>
        <w:widowControl w:val="0"/>
        <w:spacing w:before="120" w:after="120" w:line="0" w:lineRule="atLeast"/>
        <w:ind w:left="0" w:firstLine="56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4、本合同签订之日起10个工作日内，甲乙双方应各自在苏采云系统中下载电子采购合同。甲方负责保存合同授予的采购文件资料及本电子采购合同。</w:t>
      </w:r>
    </w:p>
    <w:p w14:paraId="13471C75">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     </w:t>
      </w:r>
    </w:p>
    <w:p w14:paraId="4A37CBE2">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甲方：                        乙方： </w:t>
      </w:r>
    </w:p>
    <w:p w14:paraId="1BACB15B">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地址：                        地址： </w:t>
      </w:r>
    </w:p>
    <w:p w14:paraId="48C6E2EE">
      <w:pPr>
        <w:pStyle w:val="209"/>
        <w:spacing w:before="120" w:after="120" w:line="0" w:lineRule="atLeast"/>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法定代表人或授权代表：        法定代表人或授权代表：</w:t>
      </w:r>
    </w:p>
    <w:p w14:paraId="527A45B1">
      <w:pPr>
        <w:pStyle w:val="209"/>
        <w:spacing w:before="120" w:after="120" w:line="0" w:lineRule="atLeas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联系电话：                    联系电话：                             </w:t>
      </w:r>
    </w:p>
    <w:p w14:paraId="4FE1EA53">
      <w:pPr>
        <w:pStyle w:val="209"/>
        <w:spacing w:before="120" w:after="120"/>
        <w:ind w:left="0" w:firstLine="0"/>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签订日期：      年    月   日 签订日期：      年    月   日</w:t>
      </w:r>
    </w:p>
    <w:p w14:paraId="6895CB2F">
      <w:pPr>
        <w:widowControl/>
        <w:jc w:val="left"/>
        <w:rPr>
          <w:rFonts w:ascii="黑体" w:hAnsi="黑体" w:eastAsia="黑体"/>
          <w:bCs/>
          <w:sz w:val="44"/>
          <w:szCs w:val="44"/>
        </w:rPr>
      </w:pPr>
    </w:p>
    <w:p w14:paraId="0461E741">
      <w:pPr>
        <w:widowControl/>
        <w:jc w:val="left"/>
        <w:rPr>
          <w:rFonts w:ascii="黑体" w:hAnsi="黑体" w:eastAsia="黑体"/>
          <w:bCs/>
          <w:sz w:val="44"/>
          <w:szCs w:val="44"/>
        </w:rPr>
      </w:pPr>
      <w:r>
        <w:rPr>
          <w:rFonts w:ascii="黑体" w:hAnsi="黑体" w:eastAsia="黑体"/>
          <w:b/>
        </w:rPr>
        <w:br w:type="page" w:clear="all"/>
      </w:r>
      <w:bookmarkEnd w:id="3"/>
    </w:p>
    <w:p w14:paraId="27C06C0B">
      <w:pPr>
        <w:pStyle w:val="2"/>
        <w:spacing w:line="360" w:lineRule="auto"/>
        <w:jc w:val="center"/>
        <w:rPr>
          <w:rFonts w:ascii="黑体" w:hAnsi="黑体" w:eastAsia="黑体"/>
          <w:b w:val="0"/>
        </w:rPr>
      </w:pPr>
      <w:r>
        <w:rPr>
          <w:rFonts w:hint="eastAsia" w:ascii="黑体" w:hAnsi="黑体" w:eastAsia="黑体"/>
          <w:b w:val="0"/>
        </w:rPr>
        <w:t>第四章  采购需求</w:t>
      </w:r>
    </w:p>
    <w:p w14:paraId="34662A07">
      <w:pPr>
        <w:spacing w:line="500" w:lineRule="exact"/>
        <w:ind w:firstLine="480"/>
        <w:jc w:val="left"/>
        <w:rPr>
          <w:sz w:val="24"/>
          <w:szCs w:val="24"/>
        </w:rPr>
      </w:pPr>
      <w:r>
        <w:rPr>
          <w:rFonts w:hint="eastAsia"/>
          <w:sz w:val="24"/>
          <w:szCs w:val="24"/>
        </w:rPr>
        <w:t>说明：本项目属性为服务，采购标的对应的中小企业划分标准所属行业为：</w:t>
      </w:r>
      <w:r>
        <w:rPr>
          <w:rFonts w:hint="eastAsia"/>
          <w:sz w:val="24"/>
          <w:szCs w:val="24"/>
          <w:u w:val="single"/>
          <w:lang w:val="en-US" w:eastAsia="zh-CN"/>
        </w:rPr>
        <w:t>物业管理</w:t>
      </w:r>
      <w:r>
        <w:rPr>
          <w:rFonts w:hint="eastAsia"/>
          <w:sz w:val="24"/>
          <w:szCs w:val="24"/>
        </w:rPr>
        <w:t>。</w:t>
      </w:r>
    </w:p>
    <w:p w14:paraId="0A10C231">
      <w:pPr>
        <w:spacing w:line="360" w:lineRule="auto"/>
        <w:ind w:firstLine="480"/>
        <w:jc w:val="left"/>
        <w:rPr>
          <w:sz w:val="24"/>
          <w:szCs w:val="24"/>
        </w:rPr>
      </w:pPr>
      <w:r>
        <w:rPr>
          <w:rFonts w:hint="eastAsia"/>
          <w:sz w:val="24"/>
          <w:szCs w:val="24"/>
        </w:rPr>
        <w:t>按照《关于印发中小企业划型标准规定的通知》（</w:t>
      </w:r>
      <w:r>
        <w:rPr>
          <w:sz w:val="24"/>
          <w:szCs w:val="24"/>
        </w:rPr>
        <w:t>工信部联企业〔2011〕300号</w:t>
      </w:r>
      <w:r>
        <w:rPr>
          <w:rFonts w:hint="eastAsia"/>
          <w:sz w:val="24"/>
          <w:szCs w:val="24"/>
        </w:rPr>
        <w:t>）规定</w:t>
      </w:r>
      <w:r>
        <w:rPr>
          <w:rFonts w:hint="eastAsia"/>
          <w:sz w:val="24"/>
          <w:szCs w:val="24"/>
          <w:lang w:eastAsia="zh-CN"/>
        </w:rPr>
        <w:t>。</w:t>
      </w:r>
      <w:r>
        <w:rPr>
          <w:rFonts w:hint="eastAsia" w:ascii="宋体" w:hAnsi="宋体" w:eastAsia="宋体" w:cs="宋体"/>
          <w:i w:val="0"/>
          <w:iCs w:val="0"/>
          <w:caps w:val="0"/>
          <w:color w:val="000000"/>
          <w:spacing w:val="0"/>
          <w:sz w:val="24"/>
          <w:szCs w:val="24"/>
          <w:shd w:val="clear" w:color="auto" w:fill="FFFFFF"/>
        </w:rPr>
        <w:t>物业管理</w:t>
      </w:r>
      <w:r>
        <w:rPr>
          <w:rFonts w:hint="eastAsia" w:ascii="宋体" w:hAnsi="宋体" w:eastAsia="宋体" w:cs="宋体"/>
          <w:i w:val="0"/>
          <w:iCs w:val="0"/>
          <w:caps w:val="0"/>
          <w:color w:val="000000"/>
          <w:spacing w:val="0"/>
          <w:sz w:val="24"/>
          <w:szCs w:val="24"/>
          <w:shd w:val="clear" w:color="auto" w:fill="FFFFFF"/>
          <w:lang w:eastAsia="zh-CN"/>
        </w:rPr>
        <w:t>：</w:t>
      </w:r>
      <w:r>
        <w:rPr>
          <w:rFonts w:hint="eastAsia" w:ascii="宋体" w:hAnsi="宋体" w:eastAsia="宋体" w:cs="宋体"/>
          <w:i w:val="0"/>
          <w:iCs w:val="0"/>
          <w:caps w:val="0"/>
          <w:color w:val="000000"/>
          <w:spacing w:val="0"/>
          <w:sz w:val="24"/>
          <w:szCs w:val="24"/>
          <w:shd w:val="clear" w:color="auto" w:fill="FFFFFF"/>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A2BC56E">
      <w:pPr>
        <w:spacing w:line="500" w:lineRule="exact"/>
        <w:ind w:firstLine="480"/>
        <w:jc w:val="left"/>
        <w:rPr>
          <w:sz w:val="24"/>
          <w:szCs w:val="24"/>
        </w:rPr>
      </w:pPr>
      <w:r>
        <w:rPr>
          <w:rFonts w:hint="eastAsia"/>
          <w:sz w:val="24"/>
          <w:szCs w:val="24"/>
        </w:rPr>
        <w:t>1、根据《政府采购需求管理办法》等有关规定，征集人确定采购需求。</w:t>
      </w:r>
    </w:p>
    <w:p w14:paraId="72D19349">
      <w:pPr>
        <w:spacing w:line="500" w:lineRule="exact"/>
        <w:ind w:firstLine="480"/>
        <w:jc w:val="left"/>
        <w:rPr>
          <w:sz w:val="24"/>
          <w:szCs w:val="24"/>
        </w:rPr>
      </w:pPr>
      <w:r>
        <w:rPr>
          <w:rFonts w:hint="eastAsia"/>
          <w:sz w:val="24"/>
          <w:szCs w:val="24"/>
        </w:rPr>
        <w:t>2、</w:t>
      </w:r>
      <w:r>
        <w:rPr>
          <w:rFonts w:hint="eastAsia"/>
          <w:b/>
          <w:sz w:val="24"/>
          <w:szCs w:val="24"/>
        </w:rPr>
        <w:t>本征集文件中</w:t>
      </w:r>
      <w:r>
        <w:rPr>
          <w:rFonts w:hint="eastAsia"/>
          <w:b/>
          <w:i/>
          <w:color w:val="FF0000"/>
          <w:sz w:val="24"/>
          <w:szCs w:val="24"/>
          <w:u w:val="single"/>
        </w:rPr>
        <w:t>斜体且有下划线部分</w:t>
      </w:r>
      <w:r>
        <w:rPr>
          <w:rFonts w:hint="eastAsia"/>
          <w:b/>
          <w:sz w:val="24"/>
          <w:szCs w:val="24"/>
        </w:rPr>
        <w:t>为实质性要求和条件</w:t>
      </w:r>
      <w:r>
        <w:rPr>
          <w:rFonts w:hint="eastAsia"/>
          <w:sz w:val="24"/>
          <w:szCs w:val="24"/>
        </w:rPr>
        <w:t>，由征集人根据实际情况设置，供应商须逐条明确作出满足实质性要求和条件的响应，否则将按无效响应处理。</w:t>
      </w:r>
    </w:p>
    <w:p w14:paraId="1657B2F5">
      <w:pPr>
        <w:pStyle w:val="203"/>
        <w:rPr>
          <w:rFonts w:eastAsiaTheme="minorEastAsia"/>
        </w:rPr>
      </w:pPr>
    </w:p>
    <w:p w14:paraId="43122E5C">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color w:val="000000"/>
          <w:sz w:val="24"/>
          <w:szCs w:val="24"/>
        </w:rPr>
        <w:t>一、项目基本情况</w:t>
      </w:r>
    </w:p>
    <w:p w14:paraId="5C88D3FE">
      <w:pPr>
        <w:spacing w:line="360" w:lineRule="auto"/>
        <w:ind w:firstLine="480"/>
        <w:jc w:val="left"/>
        <w:rPr>
          <w:rFonts w:hint="eastAsia" w:ascii="宋体" w:hAnsi="宋体" w:eastAsia="宋体" w:cs="仿宋"/>
          <w:color w:val="000000"/>
          <w:sz w:val="24"/>
          <w:szCs w:val="24"/>
          <w:highlight w:val="none"/>
          <w:u w:val="single"/>
          <w:lang w:eastAsia="zh-CN"/>
        </w:rPr>
      </w:pPr>
      <w:r>
        <w:rPr>
          <w:rFonts w:hint="eastAsia" w:ascii="宋体" w:hAnsi="宋体" w:eastAsia="宋体" w:cs="Times New Roman"/>
          <w:bCs/>
          <w:color w:val="000000"/>
          <w:sz w:val="24"/>
          <w:szCs w:val="24"/>
        </w:rPr>
        <w:t>1.适用本次框架协议的采购人：</w:t>
      </w:r>
      <w:r>
        <w:rPr>
          <w:rFonts w:hint="eastAsia" w:ascii="宋体" w:hAnsi="宋体" w:eastAsia="宋体" w:cs="宋体"/>
          <w:bCs/>
          <w:color w:val="000000"/>
          <w:sz w:val="24"/>
          <w:szCs w:val="24"/>
          <w:highlight w:val="none"/>
          <w:lang w:eastAsia="zh-CN"/>
        </w:rPr>
        <w:t>东海县</w:t>
      </w:r>
      <w:r>
        <w:rPr>
          <w:rFonts w:hint="eastAsia" w:ascii="宋体" w:hAnsi="宋体" w:eastAsia="宋体" w:cs="宋体"/>
          <w:bCs/>
          <w:color w:val="000000"/>
          <w:sz w:val="24"/>
          <w:szCs w:val="24"/>
          <w:highlight w:val="none"/>
        </w:rPr>
        <w:t>各级</w:t>
      </w:r>
      <w:r>
        <w:rPr>
          <w:rFonts w:hint="eastAsia" w:ascii="宋体" w:hAnsi="宋体" w:eastAsia="宋体" w:cs="宋体"/>
          <w:bCs/>
          <w:color w:val="000000"/>
          <w:sz w:val="24"/>
          <w:szCs w:val="24"/>
          <w:highlight w:val="none"/>
          <w:lang w:eastAsia="zh-CN"/>
        </w:rPr>
        <w:t>党政</w:t>
      </w:r>
      <w:r>
        <w:rPr>
          <w:rFonts w:hint="eastAsia" w:ascii="宋体" w:hAnsi="宋体" w:eastAsia="宋体" w:cs="宋体"/>
          <w:bCs/>
          <w:color w:val="000000"/>
          <w:sz w:val="24"/>
          <w:szCs w:val="24"/>
          <w:highlight w:val="none"/>
        </w:rPr>
        <w:t>机关、事业单位和团体组织</w:t>
      </w:r>
      <w:r>
        <w:rPr>
          <w:rFonts w:hint="eastAsia" w:ascii="宋体" w:hAnsi="宋体" w:eastAsia="宋体" w:cs="宋体"/>
          <w:bCs/>
          <w:color w:val="000000"/>
          <w:sz w:val="24"/>
          <w:szCs w:val="24"/>
          <w:highlight w:val="none"/>
          <w:lang w:eastAsia="zh-CN"/>
        </w:rPr>
        <w:t>。</w:t>
      </w:r>
    </w:p>
    <w:p w14:paraId="571B5F4B">
      <w:pPr>
        <w:spacing w:line="360" w:lineRule="auto"/>
        <w:ind w:firstLine="480"/>
        <w:jc w:val="left"/>
        <w:rPr>
          <w:rFonts w:hint="eastAsia" w:ascii="宋体" w:hAnsi="宋体" w:eastAsia="宋体" w:cs="Times New Roman"/>
          <w:i w:val="0"/>
          <w:iCs/>
          <w:color w:val="000000"/>
          <w:sz w:val="24"/>
          <w:szCs w:val="24"/>
          <w:u w:val="none"/>
        </w:rPr>
      </w:pPr>
      <w:r>
        <w:rPr>
          <w:rFonts w:hint="eastAsia" w:ascii="宋体" w:hAnsi="宋体" w:eastAsia="宋体" w:cs="Times New Roman"/>
          <w:i w:val="0"/>
          <w:iCs/>
          <w:color w:val="000000"/>
          <w:sz w:val="24"/>
          <w:szCs w:val="24"/>
          <w:u w:val="none"/>
        </w:rPr>
        <w:t>2.框架协议的期限：</w:t>
      </w:r>
      <w:r>
        <w:rPr>
          <w:rFonts w:hint="eastAsia" w:ascii="宋体" w:hAnsi="宋体" w:eastAsia="宋体" w:cs="Times New Roman"/>
          <w:i w:val="0"/>
          <w:iCs/>
          <w:color w:val="000000"/>
          <w:sz w:val="24"/>
          <w:szCs w:val="24"/>
          <w:u w:val="none"/>
          <w:lang w:val="en-US" w:eastAsia="zh-CN"/>
        </w:rPr>
        <w:t>二年（</w:t>
      </w:r>
      <w:r>
        <w:rPr>
          <w:rFonts w:hint="eastAsia" w:ascii="宋体" w:hAnsi="宋体" w:eastAsia="宋体" w:cs="Times New Roman"/>
          <w:i w:val="0"/>
          <w:iCs/>
          <w:color w:val="000000"/>
          <w:sz w:val="24"/>
          <w:szCs w:val="24"/>
          <w:u w:val="none"/>
        </w:rPr>
        <w:t>自协议</w:t>
      </w:r>
      <w:r>
        <w:rPr>
          <w:rFonts w:hint="eastAsia" w:ascii="宋体" w:hAnsi="宋体" w:eastAsia="宋体" w:cs="Times New Roman"/>
          <w:i w:val="0"/>
          <w:iCs/>
          <w:color w:val="000000"/>
          <w:sz w:val="24"/>
          <w:szCs w:val="24"/>
          <w:u w:val="none"/>
          <w:lang w:val="en-US" w:eastAsia="zh-CN"/>
        </w:rPr>
        <w:t>约定</w:t>
      </w:r>
      <w:r>
        <w:rPr>
          <w:rFonts w:hint="eastAsia" w:ascii="宋体" w:hAnsi="宋体" w:eastAsia="宋体" w:cs="Times New Roman"/>
          <w:i w:val="0"/>
          <w:iCs/>
          <w:color w:val="000000"/>
          <w:sz w:val="24"/>
          <w:szCs w:val="24"/>
          <w:u w:val="none"/>
        </w:rPr>
        <w:t>之日起</w:t>
      </w:r>
      <w:r>
        <w:rPr>
          <w:rFonts w:hint="eastAsia" w:ascii="宋体" w:hAnsi="宋体" w:eastAsia="宋体" w:cs="Times New Roman"/>
          <w:i w:val="0"/>
          <w:iCs/>
          <w:color w:val="000000"/>
          <w:sz w:val="24"/>
          <w:szCs w:val="24"/>
          <w:u w:val="none"/>
          <w:lang w:val="en-US" w:eastAsia="zh-CN"/>
        </w:rPr>
        <w:t>）</w:t>
      </w:r>
      <w:r>
        <w:rPr>
          <w:rFonts w:hint="eastAsia" w:ascii="宋体" w:hAnsi="宋体" w:eastAsia="宋体" w:cs="Times New Roman"/>
          <w:i w:val="0"/>
          <w:iCs/>
          <w:color w:val="000000"/>
          <w:sz w:val="24"/>
          <w:szCs w:val="24"/>
          <w:u w:val="none"/>
        </w:rPr>
        <w:t>。</w:t>
      </w:r>
    </w:p>
    <w:p w14:paraId="6D7CE709">
      <w:pPr>
        <w:spacing w:line="360" w:lineRule="auto"/>
        <w:ind w:firstLine="480"/>
        <w:jc w:val="left"/>
        <w:rPr>
          <w:rFonts w:hint="eastAsia" w:ascii="宋体" w:hAnsi="宋体" w:eastAsia="宋体"/>
          <w:sz w:val="24"/>
          <w:szCs w:val="24"/>
          <w:lang w:eastAsia="zh-CN"/>
        </w:rPr>
      </w:pPr>
      <w:r>
        <w:rPr>
          <w:rFonts w:hint="eastAsia" w:ascii="宋体" w:hAnsi="宋体" w:eastAsia="宋体" w:cs="Times New Roman"/>
          <w:bCs/>
          <w:color w:val="000000"/>
          <w:sz w:val="24"/>
          <w:szCs w:val="24"/>
        </w:rPr>
        <w:t>3.服务交付或履行合同的地域范围：</w:t>
      </w:r>
      <w:r>
        <w:rPr>
          <w:rFonts w:hint="eastAsia" w:ascii="宋体" w:hAnsi="宋体" w:eastAsia="宋体" w:cs="宋体"/>
          <w:bCs/>
          <w:color w:val="000000"/>
          <w:sz w:val="24"/>
          <w:szCs w:val="24"/>
          <w:highlight w:val="none"/>
          <w:lang w:eastAsia="zh-CN"/>
        </w:rPr>
        <w:t>东海县</w:t>
      </w:r>
      <w:r>
        <w:rPr>
          <w:rFonts w:hint="eastAsia" w:ascii="宋体" w:hAnsi="宋体" w:eastAsia="宋体" w:cs="宋体"/>
          <w:bCs/>
          <w:color w:val="000000"/>
          <w:sz w:val="24"/>
          <w:szCs w:val="24"/>
          <w:highlight w:val="none"/>
        </w:rPr>
        <w:t>各级</w:t>
      </w:r>
      <w:r>
        <w:rPr>
          <w:rFonts w:hint="eastAsia" w:ascii="宋体" w:hAnsi="宋体" w:eastAsia="宋体" w:cs="宋体"/>
          <w:bCs/>
          <w:color w:val="000000"/>
          <w:sz w:val="24"/>
          <w:szCs w:val="24"/>
          <w:highlight w:val="none"/>
          <w:lang w:eastAsia="zh-CN"/>
        </w:rPr>
        <w:t>党政</w:t>
      </w:r>
      <w:r>
        <w:rPr>
          <w:rFonts w:hint="eastAsia" w:ascii="宋体" w:hAnsi="宋体" w:eastAsia="宋体" w:cs="宋体"/>
          <w:bCs/>
          <w:color w:val="000000"/>
          <w:sz w:val="24"/>
          <w:szCs w:val="24"/>
          <w:highlight w:val="none"/>
        </w:rPr>
        <w:t>机关、事业单位和团体组织</w:t>
      </w:r>
      <w:r>
        <w:rPr>
          <w:rFonts w:hint="eastAsia" w:ascii="宋体" w:hAnsi="宋体" w:eastAsia="宋体" w:cs="宋体"/>
          <w:bCs/>
          <w:color w:val="000000"/>
          <w:sz w:val="24"/>
          <w:szCs w:val="24"/>
          <w:highlight w:val="none"/>
          <w:lang w:eastAsia="zh-CN"/>
        </w:rPr>
        <w:t>。</w:t>
      </w:r>
    </w:p>
    <w:p w14:paraId="49A6969D">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color w:val="000000"/>
          <w:sz w:val="24"/>
          <w:szCs w:val="24"/>
        </w:rPr>
        <w:t>二、服务技术要求及其他</w:t>
      </w:r>
    </w:p>
    <w:p w14:paraId="2E9E5464">
      <w:pPr>
        <w:spacing w:line="360" w:lineRule="auto"/>
        <w:ind w:firstLine="482"/>
        <w:jc w:val="left"/>
        <w:rPr>
          <w:rFonts w:ascii="宋体" w:hAnsi="宋体" w:eastAsia="宋体" w:cs="Times New Roman"/>
          <w:b/>
          <w:color w:val="000000"/>
          <w:sz w:val="24"/>
          <w:szCs w:val="24"/>
        </w:rPr>
      </w:pPr>
      <w:r>
        <w:rPr>
          <w:rFonts w:hint="eastAsia" w:ascii="宋体" w:hAnsi="宋体" w:eastAsia="宋体" w:cs="Times New Roman"/>
          <w:b/>
          <w:color w:val="000000"/>
          <w:sz w:val="24"/>
          <w:szCs w:val="24"/>
        </w:rPr>
        <w:t>1.服务内容</w:t>
      </w:r>
    </w:p>
    <w:p w14:paraId="282E840A">
      <w:pPr>
        <w:spacing w:line="360" w:lineRule="auto"/>
        <w:ind w:firstLine="480"/>
        <w:jc w:val="lef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none"/>
        </w:rPr>
        <w:t>本次采购范围为</w:t>
      </w:r>
      <w:r>
        <w:rPr>
          <w:rFonts w:hint="eastAsia" w:ascii="宋体" w:hAnsi="宋体" w:eastAsia="宋体" w:cs="宋体"/>
          <w:bCs/>
          <w:color w:val="000000"/>
          <w:sz w:val="24"/>
          <w:szCs w:val="24"/>
          <w:highlight w:val="none"/>
          <w:lang w:eastAsia="zh-CN"/>
        </w:rPr>
        <w:t>东海县</w:t>
      </w:r>
      <w:r>
        <w:rPr>
          <w:rFonts w:hint="eastAsia" w:ascii="宋体" w:hAnsi="宋体" w:eastAsia="宋体" w:cs="宋体"/>
          <w:bCs/>
          <w:color w:val="000000"/>
          <w:sz w:val="24"/>
          <w:szCs w:val="24"/>
          <w:highlight w:val="none"/>
        </w:rPr>
        <w:t>各级</w:t>
      </w:r>
      <w:r>
        <w:rPr>
          <w:rFonts w:hint="eastAsia" w:ascii="宋体" w:hAnsi="宋体" w:eastAsia="宋体" w:cs="宋体"/>
          <w:bCs/>
          <w:color w:val="000000"/>
          <w:sz w:val="24"/>
          <w:szCs w:val="24"/>
          <w:highlight w:val="none"/>
          <w:lang w:eastAsia="zh-CN"/>
        </w:rPr>
        <w:t>党政</w:t>
      </w:r>
      <w:r>
        <w:rPr>
          <w:rFonts w:hint="eastAsia" w:ascii="宋体" w:hAnsi="宋体" w:eastAsia="宋体" w:cs="宋体"/>
          <w:bCs/>
          <w:color w:val="000000"/>
          <w:sz w:val="24"/>
          <w:szCs w:val="24"/>
          <w:highlight w:val="none"/>
        </w:rPr>
        <w:t>机关、事业单位和团体组织</w:t>
      </w:r>
      <w:r>
        <w:rPr>
          <w:rFonts w:hint="eastAsia" w:ascii="宋体" w:hAnsi="宋体" w:eastAsia="宋体" w:cs="Times New Roman"/>
          <w:color w:val="000000"/>
          <w:sz w:val="24"/>
          <w:szCs w:val="24"/>
          <w:highlight w:val="none"/>
        </w:rPr>
        <w:t>的</w:t>
      </w:r>
      <w:r>
        <w:rPr>
          <w:rFonts w:hint="eastAsia" w:ascii="宋体" w:hAnsi="宋体" w:eastAsia="宋体" w:cs="Times New Roman"/>
          <w:color w:val="000000"/>
          <w:sz w:val="24"/>
          <w:szCs w:val="24"/>
          <w:highlight w:val="none"/>
          <w:lang w:val="en-US" w:eastAsia="zh-CN"/>
        </w:rPr>
        <w:t>年度</w:t>
      </w:r>
      <w:r>
        <w:rPr>
          <w:rFonts w:hint="eastAsia" w:ascii="宋体" w:hAnsi="宋体" w:eastAsia="宋体" w:cs="Times New Roman"/>
          <w:color w:val="000000"/>
          <w:sz w:val="24"/>
          <w:szCs w:val="24"/>
          <w:highlight w:val="none"/>
        </w:rPr>
        <w:t>物业管理服务金额在</w:t>
      </w:r>
      <w:r>
        <w:rPr>
          <w:rFonts w:hint="eastAsia" w:ascii="宋体" w:hAnsi="宋体" w:eastAsia="宋体" w:cs="Times New Roman"/>
          <w:color w:val="000000"/>
          <w:sz w:val="24"/>
          <w:szCs w:val="24"/>
          <w:highlight w:val="none"/>
          <w:lang w:val="en-US" w:eastAsia="zh-CN"/>
        </w:rPr>
        <w:t>100</w:t>
      </w:r>
      <w:r>
        <w:rPr>
          <w:rFonts w:hint="eastAsia" w:ascii="宋体" w:hAnsi="宋体" w:eastAsia="宋体" w:cs="Times New Roman"/>
          <w:color w:val="000000"/>
          <w:sz w:val="24"/>
          <w:szCs w:val="24"/>
          <w:highlight w:val="none"/>
        </w:rPr>
        <w:t>万元（不含）以下的物业管理服务项目。</w:t>
      </w:r>
    </w:p>
    <w:p w14:paraId="10919F6D">
      <w:pPr>
        <w:numPr>
          <w:ilvl w:val="0"/>
          <w:numId w:val="1"/>
        </w:numPr>
        <w:spacing w:line="360" w:lineRule="auto"/>
        <w:ind w:firstLine="482"/>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rPr>
        <w:t>服务</w:t>
      </w:r>
      <w:r>
        <w:rPr>
          <w:rFonts w:hint="eastAsia" w:ascii="宋体" w:hAnsi="宋体" w:eastAsia="宋体" w:cs="Times New Roman"/>
          <w:b/>
          <w:bCs/>
          <w:color w:val="000000"/>
          <w:sz w:val="24"/>
          <w:szCs w:val="24"/>
          <w:lang w:val="en-US" w:eastAsia="zh-CN"/>
        </w:rPr>
        <w:t>标准</w:t>
      </w:r>
    </w:p>
    <w:p w14:paraId="7B2D689F">
      <w:pPr>
        <w:spacing w:line="360" w:lineRule="auto"/>
        <w:ind w:firstLine="480"/>
        <w:jc w:val="left"/>
        <w:rPr>
          <w:rFonts w:hint="eastAsia" w:ascii="宋体" w:hAnsi="宋体" w:eastAsia="宋体" w:cs="Times New Roman"/>
          <w:i w:val="0"/>
          <w:iCs/>
          <w:color w:val="000000"/>
          <w:sz w:val="24"/>
          <w:szCs w:val="24"/>
          <w:u w:val="none"/>
          <w:lang w:val="en-US" w:eastAsia="zh-CN"/>
        </w:rPr>
      </w:pPr>
      <w:r>
        <w:rPr>
          <w:rFonts w:hint="eastAsia" w:ascii="宋体" w:hAnsi="宋体" w:eastAsia="宋体" w:cs="Times New Roman"/>
          <w:i w:val="0"/>
          <w:iCs/>
          <w:color w:val="000000"/>
          <w:sz w:val="24"/>
          <w:szCs w:val="24"/>
          <w:u w:val="none"/>
          <w:lang w:val="en-US" w:eastAsia="zh-CN"/>
        </w:rPr>
        <w:t>物业管理服务管理标准按照财办库〔2024〕113号关于印发《物业管理服务政府采购需求标准（办公场所类）（试行）》和江苏省地方标准《党政机关办公楼(区)物业管理服务规范 》（DB32/T 4307-2022 ）执行，入围供应商和采购人在合同中进行明确。</w:t>
      </w:r>
    </w:p>
    <w:p w14:paraId="15291669">
      <w:pPr>
        <w:pageBreakBefore w:val="0"/>
        <w:spacing w:line="300" w:lineRule="auto"/>
        <w:ind w:firstLine="480"/>
        <w:outlineLvl w:val="9"/>
        <w:rPr>
          <w:rFonts w:hint="eastAsia" w:ascii="宋体" w:hAnsi="宋体" w:eastAsia="宋体" w:cs="Times New Roman"/>
          <w:i w:val="0"/>
          <w:iCs/>
          <w:color w:val="000000"/>
          <w:sz w:val="24"/>
          <w:szCs w:val="24"/>
          <w:u w:val="none"/>
          <w:lang w:val="en-US" w:eastAsia="zh-CN" w:bidi="ar-SA"/>
        </w:rPr>
      </w:pPr>
      <w:r>
        <w:rPr>
          <w:rFonts w:hint="eastAsia" w:ascii="宋体" w:hAnsi="宋体" w:eastAsia="宋体" w:cs="Times New Roman"/>
          <w:i w:val="0"/>
          <w:iCs/>
          <w:color w:val="000000"/>
          <w:sz w:val="24"/>
          <w:szCs w:val="24"/>
          <w:u w:val="none"/>
          <w:lang w:val="en-US" w:eastAsia="zh-CN" w:bidi="ar-SA"/>
        </w:rPr>
        <w:t>采购人可按照《政府采购需求管理办法》（财库</w:t>
      </w:r>
      <w:r>
        <w:rPr>
          <w:rFonts w:hint="eastAsia" w:ascii="宋体" w:hAnsi="宋体" w:eastAsia="宋体" w:cs="Times New Roman"/>
          <w:i w:val="0"/>
          <w:iCs/>
          <w:color w:val="000000"/>
          <w:sz w:val="24"/>
          <w:szCs w:val="24"/>
          <w:u w:val="none"/>
          <w:lang w:val="en-US" w:eastAsia="zh-CN"/>
        </w:rPr>
        <w:t>〔</w:t>
      </w:r>
      <w:r>
        <w:rPr>
          <w:rFonts w:hint="eastAsia" w:ascii="宋体" w:hAnsi="宋体" w:eastAsia="宋体" w:cs="Times New Roman"/>
          <w:i w:val="0"/>
          <w:iCs/>
          <w:color w:val="000000"/>
          <w:sz w:val="24"/>
          <w:szCs w:val="24"/>
          <w:u w:val="none"/>
          <w:lang w:val="en-US" w:eastAsia="zh-CN" w:bidi="ar-SA"/>
        </w:rPr>
        <w:t>2021</w:t>
      </w:r>
      <w:r>
        <w:rPr>
          <w:rFonts w:hint="eastAsia" w:ascii="宋体" w:hAnsi="宋体" w:eastAsia="宋体" w:cs="Times New Roman"/>
          <w:i w:val="0"/>
          <w:iCs/>
          <w:color w:val="000000"/>
          <w:sz w:val="24"/>
          <w:szCs w:val="24"/>
          <w:u w:val="none"/>
          <w:lang w:val="en-US" w:eastAsia="zh-CN"/>
        </w:rPr>
        <w:t>〕</w:t>
      </w:r>
      <w:r>
        <w:rPr>
          <w:rFonts w:hint="eastAsia" w:ascii="宋体" w:hAnsi="宋体" w:eastAsia="宋体" w:cs="Times New Roman"/>
          <w:i w:val="0"/>
          <w:iCs/>
          <w:color w:val="000000"/>
          <w:sz w:val="24"/>
          <w:szCs w:val="24"/>
          <w:u w:val="none"/>
          <w:lang w:val="en-US" w:eastAsia="zh-CN" w:bidi="ar-SA"/>
        </w:rPr>
        <w:t>22号）及《物业管理服务政府采购需求标准（办公场所类）试行》要求，结合项目实际情况，在本次征集服务范围内，可对本项目所列服务内容及标准作必要调整，确定采购需求并明确所需服务人员，自主选配物业管理服务种类，但不得超出实际需要。</w:t>
      </w:r>
    </w:p>
    <w:p w14:paraId="59A6BBE9">
      <w:pPr>
        <w:numPr>
          <w:ilvl w:val="0"/>
          <w:numId w:val="1"/>
        </w:numPr>
        <w:spacing w:line="360" w:lineRule="auto"/>
        <w:ind w:left="0" w:firstLine="482"/>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rPr>
        <w:t>服务</w:t>
      </w:r>
      <w:r>
        <w:rPr>
          <w:rFonts w:hint="eastAsia" w:ascii="宋体" w:hAnsi="宋体" w:eastAsia="宋体" w:cs="Times New Roman"/>
          <w:b/>
          <w:bCs/>
          <w:sz w:val="24"/>
          <w:szCs w:val="24"/>
          <w:lang w:val="en-US" w:eastAsia="zh-CN"/>
        </w:rPr>
        <w:t>要求</w:t>
      </w:r>
    </w:p>
    <w:p w14:paraId="3B78744C">
      <w:pPr>
        <w:numPr>
          <w:ilvl w:val="0"/>
          <w:numId w:val="2"/>
        </w:numPr>
        <w:spacing w:line="360" w:lineRule="auto"/>
        <w:ind w:firstLine="480"/>
        <w:jc w:val="lef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基础服务要求</w:t>
      </w:r>
    </w:p>
    <w:tbl>
      <w:tblPr>
        <w:tblStyle w:val="207"/>
        <w:tblpPr w:leftFromText="180" w:rightFromText="180" w:vertAnchor="text" w:horzAnchor="page" w:tblpXSpec="center" w:tblpY="458"/>
        <w:tblW w:w="7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6621"/>
      </w:tblGrid>
      <w:tr w14:paraId="024B7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24" w:type="dxa"/>
            <w:noWrap w:val="0"/>
            <w:vAlign w:val="top"/>
          </w:tcPr>
          <w:p w14:paraId="7557C622">
            <w:pPr>
              <w:pStyle w:val="206"/>
              <w:spacing w:before="75" w:line="222" w:lineRule="auto"/>
              <w:jc w:val="center"/>
              <w:rPr>
                <w:rFonts w:hint="eastAsia"/>
                <w:color w:val="auto"/>
                <w:spacing w:val="-3"/>
                <w:sz w:val="24"/>
                <w:szCs w:val="24"/>
                <w:lang w:val="en-US" w:eastAsia="zh-CN"/>
              </w:rPr>
            </w:pPr>
            <w:r>
              <w:rPr>
                <w:rFonts w:hint="eastAsia"/>
                <w:color w:val="auto"/>
                <w:spacing w:val="-3"/>
                <w:sz w:val="24"/>
                <w:szCs w:val="24"/>
                <w:lang w:val="en-US" w:eastAsia="zh-CN"/>
              </w:rPr>
              <w:t>服务</w:t>
            </w:r>
          </w:p>
          <w:p w14:paraId="7D5C0F29">
            <w:pPr>
              <w:pStyle w:val="206"/>
              <w:spacing w:before="75" w:line="222" w:lineRule="auto"/>
              <w:jc w:val="center"/>
              <w:rPr>
                <w:rFonts w:hint="default" w:eastAsia="宋体"/>
                <w:color w:val="auto"/>
                <w:sz w:val="24"/>
                <w:szCs w:val="24"/>
                <w:lang w:val="en-US" w:eastAsia="zh-CN"/>
              </w:rPr>
            </w:pPr>
            <w:r>
              <w:rPr>
                <w:rFonts w:hint="eastAsia"/>
                <w:color w:val="auto"/>
                <w:spacing w:val="-3"/>
                <w:sz w:val="24"/>
                <w:szCs w:val="24"/>
                <w:lang w:val="en-US" w:eastAsia="zh-CN"/>
              </w:rPr>
              <w:t>内容</w:t>
            </w:r>
          </w:p>
        </w:tc>
        <w:tc>
          <w:tcPr>
            <w:tcW w:w="6621" w:type="dxa"/>
            <w:noWrap w:val="0"/>
            <w:vAlign w:val="top"/>
          </w:tcPr>
          <w:p w14:paraId="61E5DC51">
            <w:pPr>
              <w:pStyle w:val="206"/>
              <w:spacing w:before="75" w:line="221" w:lineRule="auto"/>
              <w:jc w:val="center"/>
              <w:rPr>
                <w:color w:val="auto"/>
                <w:sz w:val="24"/>
                <w:szCs w:val="24"/>
              </w:rPr>
            </w:pPr>
            <w:r>
              <w:rPr>
                <w:color w:val="auto"/>
                <w:spacing w:val="-2"/>
                <w:sz w:val="24"/>
                <w:szCs w:val="24"/>
              </w:rPr>
              <w:t>服务标准</w:t>
            </w:r>
          </w:p>
        </w:tc>
      </w:tr>
      <w:tr w14:paraId="26343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724" w:type="dxa"/>
            <w:vMerge w:val="restart"/>
            <w:noWrap w:val="0"/>
            <w:vAlign w:val="top"/>
          </w:tcPr>
          <w:p w14:paraId="6810EF20">
            <w:pPr>
              <w:spacing w:line="250" w:lineRule="auto"/>
              <w:rPr>
                <w:rFonts w:ascii="Arial"/>
                <w:color w:val="auto"/>
                <w:sz w:val="24"/>
                <w:szCs w:val="24"/>
              </w:rPr>
            </w:pPr>
          </w:p>
          <w:p w14:paraId="2C689EE0">
            <w:pPr>
              <w:spacing w:line="292" w:lineRule="auto"/>
              <w:rPr>
                <w:rFonts w:ascii="Arial"/>
                <w:color w:val="auto"/>
                <w:sz w:val="24"/>
                <w:szCs w:val="24"/>
              </w:rPr>
            </w:pPr>
          </w:p>
          <w:p w14:paraId="4AA11B74">
            <w:pPr>
              <w:spacing w:line="292" w:lineRule="auto"/>
              <w:rPr>
                <w:rFonts w:ascii="Arial"/>
                <w:color w:val="auto"/>
                <w:sz w:val="24"/>
                <w:szCs w:val="24"/>
              </w:rPr>
            </w:pPr>
          </w:p>
          <w:p w14:paraId="129404DB">
            <w:pPr>
              <w:spacing w:line="293" w:lineRule="auto"/>
              <w:jc w:val="center"/>
              <w:rPr>
                <w:rFonts w:hint="eastAsia" w:ascii="Arial" w:eastAsiaTheme="minorEastAsia"/>
                <w:color w:val="auto"/>
                <w:sz w:val="24"/>
                <w:szCs w:val="24"/>
                <w:lang w:val="en-US" w:eastAsia="zh-CN"/>
              </w:rPr>
            </w:pPr>
            <w:r>
              <w:rPr>
                <w:rFonts w:hint="eastAsia" w:ascii="Arial"/>
                <w:color w:val="auto"/>
                <w:sz w:val="24"/>
                <w:szCs w:val="24"/>
                <w:lang w:val="en-US" w:eastAsia="zh-CN"/>
              </w:rPr>
              <w:t>人员管理</w:t>
            </w:r>
          </w:p>
          <w:p w14:paraId="04EF57C9">
            <w:pPr>
              <w:spacing w:line="293" w:lineRule="auto"/>
              <w:rPr>
                <w:rFonts w:ascii="Arial"/>
                <w:color w:val="auto"/>
                <w:sz w:val="24"/>
                <w:szCs w:val="24"/>
              </w:rPr>
            </w:pPr>
          </w:p>
          <w:p w14:paraId="710A8DD1">
            <w:pPr>
              <w:spacing w:line="297" w:lineRule="auto"/>
              <w:rPr>
                <w:rFonts w:ascii="Arial"/>
                <w:color w:val="auto"/>
                <w:sz w:val="24"/>
                <w:szCs w:val="24"/>
              </w:rPr>
            </w:pPr>
          </w:p>
          <w:p w14:paraId="38C14981">
            <w:pPr>
              <w:spacing w:line="297" w:lineRule="auto"/>
              <w:rPr>
                <w:rFonts w:ascii="Arial"/>
                <w:color w:val="auto"/>
                <w:sz w:val="24"/>
                <w:szCs w:val="24"/>
              </w:rPr>
            </w:pPr>
          </w:p>
          <w:p w14:paraId="5F7FDF43">
            <w:pPr>
              <w:spacing w:line="298" w:lineRule="auto"/>
              <w:rPr>
                <w:rFonts w:ascii="Arial"/>
                <w:color w:val="auto"/>
                <w:sz w:val="24"/>
                <w:szCs w:val="24"/>
              </w:rPr>
            </w:pPr>
          </w:p>
          <w:p w14:paraId="6FCEE9F3">
            <w:pPr>
              <w:spacing w:before="46" w:line="181" w:lineRule="auto"/>
              <w:ind w:left="445"/>
              <w:rPr>
                <w:rFonts w:ascii="Calibri" w:hAnsi="Calibri" w:eastAsia="Calibri" w:cs="Calibri"/>
                <w:color w:val="auto"/>
                <w:sz w:val="24"/>
                <w:szCs w:val="24"/>
              </w:rPr>
            </w:pPr>
          </w:p>
        </w:tc>
        <w:tc>
          <w:tcPr>
            <w:tcW w:w="6621" w:type="dxa"/>
            <w:noWrap w:val="0"/>
            <w:vAlign w:val="top"/>
          </w:tcPr>
          <w:p w14:paraId="2E2D66CA">
            <w:pPr>
              <w:pStyle w:val="206"/>
              <w:spacing w:before="6" w:line="192" w:lineRule="auto"/>
              <w:ind w:left="88" w:right="139" w:firstLine="179"/>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（1）结合采购人要求及物业服务实际情况，制定年度管理目标，明确责</w:t>
            </w:r>
            <w:r>
              <w:rPr>
                <w:rFonts w:hint="eastAsia" w:ascii="宋体" w:hAnsi="宋体" w:eastAsia="宋体" w:cs="宋体"/>
                <w:color w:val="auto"/>
                <w:spacing w:val="-3"/>
                <w:sz w:val="24"/>
                <w:szCs w:val="24"/>
              </w:rPr>
              <w:t>任分工，并制定配套</w:t>
            </w:r>
            <w:r>
              <w:rPr>
                <w:rFonts w:hint="eastAsia" w:ascii="宋体" w:hAnsi="宋体" w:eastAsia="宋体" w:cs="宋体"/>
                <w:color w:val="auto"/>
                <w:spacing w:val="-2"/>
                <w:sz w:val="24"/>
                <w:szCs w:val="24"/>
              </w:rPr>
              <w:t>实施方案。</w:t>
            </w:r>
          </w:p>
          <w:p w14:paraId="057BBDC0">
            <w:pPr>
              <w:pStyle w:val="206"/>
              <w:spacing w:before="6" w:line="192" w:lineRule="auto"/>
              <w:ind w:left="85" w:right="213" w:firstLine="182"/>
              <w:rPr>
                <w:rFonts w:hint="eastAsia" w:ascii="宋体" w:hAnsi="宋体" w:eastAsia="宋体" w:cs="宋体"/>
                <w:color w:val="auto"/>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w:t>
            </w:r>
            <w:r>
              <w:rPr>
                <w:rFonts w:hint="eastAsia" w:ascii="宋体" w:hAnsi="宋体" w:eastAsia="宋体" w:cs="宋体"/>
                <w:color w:val="auto"/>
                <w:spacing w:val="-2"/>
                <w:sz w:val="24"/>
                <w:szCs w:val="24"/>
              </w:rPr>
              <w:t>）每季度至少开展1次岗位技能、职业素质、服务知识、客户文化、</w:t>
            </w:r>
            <w:r>
              <w:rPr>
                <w:rFonts w:hint="eastAsia" w:ascii="宋体" w:hAnsi="宋体" w:eastAsia="宋体" w:cs="宋体"/>
                <w:color w:val="auto"/>
                <w:spacing w:val="-3"/>
                <w:sz w:val="24"/>
                <w:szCs w:val="24"/>
              </w:rPr>
              <w:t>绿色节能环保等教育</w:t>
            </w:r>
            <w:r>
              <w:rPr>
                <w:rFonts w:hint="eastAsia" w:ascii="宋体" w:hAnsi="宋体" w:eastAsia="宋体" w:cs="宋体"/>
                <w:color w:val="auto"/>
                <w:spacing w:val="-1"/>
                <w:sz w:val="24"/>
                <w:szCs w:val="24"/>
              </w:rPr>
              <w:t>培训，并进行适当形式的考核。</w:t>
            </w:r>
          </w:p>
          <w:p w14:paraId="6B42F7BD">
            <w:pPr>
              <w:pStyle w:val="206"/>
              <w:spacing w:before="6" w:line="206" w:lineRule="auto"/>
              <w:ind w:left="85" w:right="99" w:firstLine="18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（3）服务人员的年龄、学历、工作经验及资格条件应当与所在岗位能力</w:t>
            </w:r>
            <w:r>
              <w:rPr>
                <w:rFonts w:hint="eastAsia" w:ascii="宋体" w:hAnsi="宋体" w:eastAsia="宋体" w:cs="宋体"/>
                <w:color w:val="auto"/>
                <w:spacing w:val="-3"/>
                <w:sz w:val="24"/>
                <w:szCs w:val="24"/>
              </w:rPr>
              <w:t>要求相匹配，到岗前</w:t>
            </w:r>
            <w:r>
              <w:rPr>
                <w:rFonts w:hint="eastAsia" w:ascii="宋体" w:hAnsi="宋体" w:eastAsia="宋体" w:cs="宋体"/>
                <w:color w:val="auto"/>
                <w:spacing w:val="-1"/>
                <w:sz w:val="24"/>
                <w:szCs w:val="24"/>
              </w:rPr>
              <w:t>应当经过必要的岗前培训以达到岗位能力要求，国家、行业规定应当取得职业资格证书或特种作业证书的，应当按规定持证上岗。</w:t>
            </w:r>
          </w:p>
          <w:p w14:paraId="6EFB64EF">
            <w:pPr>
              <w:pStyle w:val="206"/>
              <w:spacing w:before="6" w:line="171" w:lineRule="auto"/>
              <w:ind w:firstLine="236"/>
              <w:rPr>
                <w:rFonts w:hint="eastAsia" w:ascii="宋体" w:hAnsi="宋体" w:eastAsia="宋体" w:cs="宋体"/>
                <w:color w:val="auto"/>
                <w:sz w:val="24"/>
                <w:szCs w:val="24"/>
              </w:rPr>
            </w:pPr>
            <w:r>
              <w:rPr>
                <w:rFonts w:hint="eastAsia" w:ascii="宋体" w:hAnsi="宋体" w:eastAsia="宋体" w:cs="宋体"/>
                <w:color w:val="auto"/>
                <w:spacing w:val="-2"/>
                <w:sz w:val="24"/>
                <w:szCs w:val="24"/>
              </w:rPr>
              <w:t>（4）如采购人认为服务人员不适应岗位要求或存在其他影响工作的</w:t>
            </w:r>
            <w:r>
              <w:rPr>
                <w:rFonts w:hint="eastAsia" w:ascii="宋体" w:hAnsi="宋体" w:eastAsia="宋体" w:cs="宋体"/>
                <w:color w:val="auto"/>
                <w:spacing w:val="-3"/>
                <w:sz w:val="24"/>
                <w:szCs w:val="24"/>
              </w:rPr>
              <w:t>，可要求供应商进行调</w:t>
            </w:r>
            <w:r>
              <w:rPr>
                <w:rFonts w:hint="eastAsia" w:ascii="宋体" w:hAnsi="宋体" w:eastAsia="宋体" w:cs="宋体"/>
                <w:color w:val="auto"/>
                <w:spacing w:val="-1"/>
                <w:sz w:val="24"/>
                <w:szCs w:val="24"/>
              </w:rPr>
              <w:t>换。如因供应商原因对服务人员进行调换，应当经采购人同意，更换比例不得超过本项目服务人员</w:t>
            </w:r>
            <w:r>
              <w:rPr>
                <w:rFonts w:hint="eastAsia" w:ascii="宋体" w:hAnsi="宋体" w:eastAsia="宋体" w:cs="宋体"/>
                <w:color w:val="auto"/>
                <w:spacing w:val="-2"/>
                <w:sz w:val="24"/>
                <w:szCs w:val="24"/>
              </w:rPr>
              <w:t>总数的20%。本项目服务人员不得在其他项目兼职。</w:t>
            </w:r>
          </w:p>
          <w:p w14:paraId="0E8866D9">
            <w:pPr>
              <w:pStyle w:val="206"/>
              <w:spacing w:before="6" w:line="192" w:lineRule="auto"/>
              <w:ind w:left="87" w:right="139" w:firstLine="181"/>
              <w:rPr>
                <w:rFonts w:hint="eastAsia" w:ascii="宋体" w:hAnsi="宋体" w:eastAsia="宋体" w:cs="宋体"/>
                <w:color w:val="auto"/>
                <w:sz w:val="24"/>
                <w:szCs w:val="24"/>
              </w:rPr>
            </w:pPr>
            <w:r>
              <w:rPr>
                <w:rFonts w:hint="eastAsia" w:ascii="宋体" w:hAnsi="宋体" w:eastAsia="宋体" w:cs="宋体"/>
                <w:color w:val="auto"/>
                <w:spacing w:val="-2"/>
                <w:sz w:val="24"/>
                <w:szCs w:val="24"/>
              </w:rPr>
              <w:t>（5）着装分类统一，佩戴标识。仪容整洁、姿态端正、举止文明。用语</w:t>
            </w:r>
            <w:r>
              <w:rPr>
                <w:rFonts w:hint="eastAsia" w:ascii="宋体" w:hAnsi="宋体" w:eastAsia="宋体" w:cs="宋体"/>
                <w:color w:val="auto"/>
                <w:spacing w:val="-3"/>
                <w:sz w:val="24"/>
                <w:szCs w:val="24"/>
              </w:rPr>
              <w:t>文明礼貌，态度温和耐心。</w:t>
            </w:r>
          </w:p>
          <w:p w14:paraId="14CD6516">
            <w:pPr>
              <w:pStyle w:val="206"/>
              <w:spacing w:line="195" w:lineRule="auto"/>
              <w:ind w:left="84" w:right="189" w:firstLine="183"/>
              <w:rPr>
                <w:rFonts w:hint="eastAsia" w:ascii="宋体" w:hAnsi="宋体" w:eastAsia="宋体" w:cs="宋体"/>
                <w:color w:val="auto"/>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6</w:t>
            </w:r>
            <w:r>
              <w:rPr>
                <w:rFonts w:hint="eastAsia" w:ascii="宋体" w:hAnsi="宋体" w:eastAsia="宋体" w:cs="宋体"/>
                <w:color w:val="auto"/>
                <w:spacing w:val="-2"/>
                <w:sz w:val="24"/>
                <w:szCs w:val="24"/>
              </w:rPr>
              <w:t>）建立保密管理制度。制度内容应当包括但不限于：①明确重点要</w:t>
            </w:r>
            <w:r>
              <w:rPr>
                <w:rFonts w:hint="eastAsia" w:ascii="宋体" w:hAnsi="宋体" w:eastAsia="宋体" w:cs="宋体"/>
                <w:color w:val="auto"/>
                <w:spacing w:val="-3"/>
                <w:sz w:val="24"/>
                <w:szCs w:val="24"/>
              </w:rPr>
              <w:t>害岗位保密职责。②</w:t>
            </w:r>
            <w:r>
              <w:rPr>
                <w:rFonts w:hint="eastAsia" w:ascii="宋体" w:hAnsi="宋体" w:eastAsia="宋体" w:cs="宋体"/>
                <w:color w:val="auto"/>
                <w:spacing w:val="-1"/>
                <w:sz w:val="24"/>
                <w:szCs w:val="24"/>
              </w:rPr>
              <w:t>对涉密工作岗位的保密要求。</w:t>
            </w:r>
          </w:p>
        </w:tc>
      </w:tr>
      <w:tr w14:paraId="5364C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6" w:hRule="atLeast"/>
          <w:jc w:val="center"/>
        </w:trPr>
        <w:tc>
          <w:tcPr>
            <w:tcW w:w="724" w:type="dxa"/>
            <w:tcBorders>
              <w:top w:val="nil"/>
            </w:tcBorders>
            <w:noWrap w:val="0"/>
            <w:vAlign w:val="center"/>
          </w:tcPr>
          <w:p w14:paraId="32BE56BF">
            <w:pPr>
              <w:jc w:val="center"/>
              <w:rPr>
                <w:rFonts w:hint="default" w:ascii="Arial" w:eastAsiaTheme="minorEastAsia"/>
                <w:color w:val="auto"/>
                <w:sz w:val="24"/>
                <w:szCs w:val="24"/>
                <w:lang w:val="en-US" w:eastAsia="zh-CN"/>
              </w:rPr>
            </w:pPr>
            <w:r>
              <w:rPr>
                <w:rFonts w:hint="eastAsia" w:ascii="Calibri" w:hAnsi="Calibri" w:eastAsia="宋体" w:cs="Calibri"/>
                <w:color w:val="auto"/>
                <w:sz w:val="24"/>
                <w:szCs w:val="24"/>
                <w:lang w:val="en-US" w:eastAsia="zh-CN"/>
              </w:rPr>
              <w:t>工作交接及档案管理</w:t>
            </w:r>
          </w:p>
        </w:tc>
        <w:tc>
          <w:tcPr>
            <w:tcW w:w="6621" w:type="dxa"/>
            <w:noWrap w:val="0"/>
            <w:vAlign w:val="top"/>
          </w:tcPr>
          <w:p w14:paraId="53811F69">
            <w:pPr>
              <w:pStyle w:val="206"/>
              <w:spacing w:before="6" w:line="181" w:lineRule="auto"/>
              <w:ind w:firstLine="236"/>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（1）建立物业信息，准确、及时地对文件资料和服务记录进行归档</w:t>
            </w:r>
            <w:r>
              <w:rPr>
                <w:rFonts w:hint="eastAsia" w:ascii="宋体" w:hAnsi="宋体" w:eastAsia="宋体" w:cs="宋体"/>
                <w:color w:val="auto"/>
                <w:spacing w:val="-3"/>
                <w:sz w:val="24"/>
                <w:szCs w:val="24"/>
              </w:rPr>
              <w:t>保存，并确保其物理安全。</w:t>
            </w:r>
          </w:p>
          <w:p w14:paraId="11CA68F9">
            <w:pPr>
              <w:pStyle w:val="206"/>
              <w:spacing w:before="71" w:line="200" w:lineRule="auto"/>
              <w:ind w:firstLine="236"/>
              <w:rPr>
                <w:rFonts w:hint="eastAsia" w:ascii="宋体" w:hAnsi="宋体" w:eastAsia="宋体" w:cs="宋体"/>
                <w:color w:val="auto"/>
                <w:spacing w:val="-8"/>
                <w:sz w:val="24"/>
                <w:szCs w:val="24"/>
              </w:rPr>
            </w:pPr>
            <w:r>
              <w:rPr>
                <w:rFonts w:hint="eastAsia" w:ascii="宋体" w:hAnsi="宋体" w:eastAsia="宋体" w:cs="宋体"/>
                <w:color w:val="auto"/>
                <w:spacing w:val="-2"/>
                <w:sz w:val="24"/>
                <w:szCs w:val="24"/>
              </w:rPr>
              <w:t>（2）档案和记录齐全，包括但不限于：①采购人建议与投诉等。教</w:t>
            </w:r>
            <w:r>
              <w:rPr>
                <w:rFonts w:hint="eastAsia" w:ascii="宋体" w:hAnsi="宋体" w:eastAsia="宋体" w:cs="宋体"/>
                <w:color w:val="auto"/>
                <w:spacing w:val="-3"/>
                <w:sz w:val="24"/>
                <w:szCs w:val="24"/>
              </w:rPr>
              <w:t>育培训和考核记录。保</w:t>
            </w:r>
            <w:r>
              <w:rPr>
                <w:rFonts w:hint="eastAsia" w:ascii="宋体" w:hAnsi="宋体" w:eastAsia="宋体" w:cs="宋体"/>
                <w:color w:val="auto"/>
                <w:sz w:val="24"/>
                <w:szCs w:val="24"/>
              </w:rPr>
              <w:t>密、思想政治教育培训记录。②房屋维护服务：房屋台账、使用说明、房屋装修、维保记</w:t>
            </w:r>
            <w:r>
              <w:rPr>
                <w:rFonts w:hint="eastAsia" w:ascii="宋体" w:hAnsi="宋体" w:eastAsia="宋体" w:cs="宋体"/>
                <w:color w:val="auto"/>
                <w:spacing w:val="-1"/>
                <w:sz w:val="24"/>
                <w:szCs w:val="24"/>
              </w:rPr>
              <w:t>录等。</w:t>
            </w:r>
            <w:r>
              <w:rPr>
                <w:rFonts w:hint="eastAsia" w:ascii="宋体" w:hAnsi="宋体" w:eastAsia="宋体" w:cs="宋体"/>
                <w:color w:val="auto"/>
                <w:sz w:val="24"/>
                <w:szCs w:val="24"/>
              </w:rPr>
              <w:t>③公用设施设备维护服务：设备台账、设备</w:t>
            </w:r>
            <w:r>
              <w:rPr>
                <w:rFonts w:hint="eastAsia" w:ascii="宋体" w:hAnsi="宋体" w:eastAsia="宋体" w:cs="宋体"/>
                <w:color w:val="auto"/>
                <w:spacing w:val="-1"/>
                <w:sz w:val="24"/>
                <w:szCs w:val="24"/>
              </w:rPr>
              <w:t>卡、使用说明、维保记录、巡查记录、设施设备安全</w:t>
            </w:r>
            <w:r>
              <w:rPr>
                <w:rFonts w:hint="eastAsia" w:ascii="宋体" w:hAnsi="宋体" w:eastAsia="宋体" w:cs="宋体"/>
                <w:color w:val="auto"/>
                <w:sz w:val="24"/>
                <w:szCs w:val="24"/>
              </w:rPr>
              <w:t>运行、设施设备定期巡检、维护保养、维修</w:t>
            </w:r>
            <w:r>
              <w:rPr>
                <w:rFonts w:hint="eastAsia" w:ascii="宋体" w:hAnsi="宋体" w:eastAsia="宋体" w:cs="宋体"/>
                <w:color w:val="auto"/>
                <w:spacing w:val="-1"/>
                <w:sz w:val="24"/>
                <w:szCs w:val="24"/>
              </w:rPr>
              <w:t>档案等。④</w:t>
            </w:r>
            <w:r>
              <w:rPr>
                <w:rFonts w:hint="eastAsia" w:cs="宋体"/>
                <w:color w:val="auto"/>
                <w:spacing w:val="-1"/>
                <w:sz w:val="24"/>
                <w:szCs w:val="24"/>
                <w:lang w:val="en-US" w:eastAsia="zh-CN"/>
              </w:rPr>
              <w:t>秩序维护</w:t>
            </w:r>
            <w:r>
              <w:rPr>
                <w:rFonts w:hint="eastAsia" w:ascii="宋体" w:hAnsi="宋体" w:eastAsia="宋体" w:cs="宋体"/>
                <w:color w:val="auto"/>
                <w:spacing w:val="-1"/>
                <w:sz w:val="24"/>
                <w:szCs w:val="24"/>
              </w:rPr>
              <w:t>服务：监控记录、突发事件演习与处</w:t>
            </w:r>
            <w:r>
              <w:rPr>
                <w:rFonts w:hint="eastAsia" w:ascii="宋体" w:hAnsi="宋体" w:eastAsia="宋体" w:cs="宋体"/>
                <w:color w:val="auto"/>
                <w:sz w:val="24"/>
                <w:szCs w:val="24"/>
              </w:rPr>
              <w:t>置记录</w:t>
            </w:r>
            <w:r>
              <w:rPr>
                <w:rFonts w:hint="eastAsia" w:ascii="宋体" w:hAnsi="宋体" w:eastAsia="宋体" w:cs="宋体"/>
                <w:color w:val="auto"/>
                <w:spacing w:val="-1"/>
                <w:sz w:val="24"/>
                <w:szCs w:val="24"/>
              </w:rPr>
              <w:t>总平面图、清洁整改记录、消杀记录等。⑦其他：客户信息、财务明细、合同协议、信报信息登记、大件物品进出登记等。</w:t>
            </w:r>
          </w:p>
          <w:p w14:paraId="38EE703C">
            <w:pPr>
              <w:pStyle w:val="206"/>
              <w:spacing w:before="71" w:line="200" w:lineRule="auto"/>
              <w:ind w:firstLine="236"/>
              <w:rPr>
                <w:rFonts w:hint="eastAsia" w:ascii="宋体" w:hAnsi="宋体" w:eastAsia="宋体" w:cs="宋体"/>
                <w:color w:val="auto"/>
                <w:spacing w:val="-8"/>
                <w:sz w:val="24"/>
                <w:szCs w:val="24"/>
              </w:rPr>
            </w:pPr>
            <w:r>
              <w:rPr>
                <w:rFonts w:hint="eastAsia" w:ascii="宋体" w:hAnsi="宋体" w:eastAsia="宋体" w:cs="宋体"/>
                <w:color w:val="auto"/>
                <w:spacing w:val="-2"/>
                <w:sz w:val="24"/>
                <w:szCs w:val="24"/>
              </w:rPr>
              <w:t>（3）遵守采购人的信息、档案资料保密要求，未经许可，不得将建筑物平</w:t>
            </w:r>
            <w:r>
              <w:rPr>
                <w:rFonts w:hint="eastAsia" w:ascii="宋体" w:hAnsi="宋体" w:eastAsia="宋体" w:cs="宋体"/>
                <w:color w:val="auto"/>
                <w:spacing w:val="-3"/>
                <w:sz w:val="24"/>
                <w:szCs w:val="24"/>
              </w:rPr>
              <w:t>面图等资料转作其</w:t>
            </w:r>
            <w:r>
              <w:rPr>
                <w:rFonts w:hint="eastAsia" w:ascii="宋体" w:hAnsi="宋体" w:eastAsia="宋体" w:cs="宋体"/>
                <w:color w:val="auto"/>
                <w:spacing w:val="-1"/>
                <w:sz w:val="24"/>
                <w:szCs w:val="24"/>
              </w:rPr>
              <w:t>他用途或向其他单位、个人提供。</w:t>
            </w:r>
          </w:p>
          <w:p w14:paraId="45F931A5">
            <w:pPr>
              <w:pStyle w:val="206"/>
              <w:spacing w:before="71" w:line="200" w:lineRule="auto"/>
              <w:ind w:firstLine="234"/>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（4）履约结束后，相关资料交还采购人，采购人按政府采购相关规定存档。</w:t>
            </w:r>
          </w:p>
          <w:p w14:paraId="33210D03">
            <w:pPr>
              <w:pStyle w:val="206"/>
              <w:spacing w:before="71" w:line="200" w:lineRule="auto"/>
              <w:ind w:firstLine="234"/>
              <w:rPr>
                <w:rFonts w:hint="eastAsia" w:ascii="宋体" w:hAnsi="宋体" w:eastAsia="宋体" w:cs="宋体"/>
                <w:color w:val="auto"/>
                <w:spacing w:val="-3"/>
                <w:sz w:val="24"/>
                <w:szCs w:val="24"/>
                <w:lang w:val="en-US" w:eastAsia="zh-CN"/>
              </w:rPr>
            </w:pP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lang w:val="en-US" w:eastAsia="zh-CN"/>
              </w:rPr>
              <w:t>5</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lang w:val="en-US" w:eastAsia="zh-CN"/>
              </w:rPr>
              <w:t>配合采购人完成物业的交接工作，确保服务的连续性。</w:t>
            </w:r>
          </w:p>
        </w:tc>
      </w:tr>
    </w:tbl>
    <w:p w14:paraId="5D80B63D">
      <w:pPr>
        <w:pStyle w:val="203"/>
        <w:numPr>
          <w:ilvl w:val="0"/>
          <w:numId w:val="0"/>
        </w:numPr>
        <w:rPr>
          <w:rFonts w:hint="default"/>
          <w:sz w:val="24"/>
          <w:szCs w:val="24"/>
          <w:lang w:val="en-US" w:eastAsia="zh-CN"/>
        </w:rPr>
      </w:pPr>
    </w:p>
    <w:p w14:paraId="382AB7C6">
      <w:pPr>
        <w:numPr>
          <w:ilvl w:val="0"/>
          <w:numId w:val="2"/>
        </w:numPr>
        <w:spacing w:line="360" w:lineRule="auto"/>
        <w:ind w:left="0" w:firstLine="480"/>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房屋及公共设施的维修、维护</w:t>
      </w:r>
    </w:p>
    <w:tbl>
      <w:tblPr>
        <w:tblStyle w:val="207"/>
        <w:tblpPr w:leftFromText="180" w:rightFromText="180" w:vertAnchor="text" w:horzAnchor="page" w:tblpXSpec="center" w:tblpY="458"/>
        <w:tblW w:w="7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6621"/>
      </w:tblGrid>
      <w:tr w14:paraId="53298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24" w:type="dxa"/>
            <w:noWrap w:val="0"/>
            <w:vAlign w:val="top"/>
          </w:tcPr>
          <w:p w14:paraId="63F26D2B">
            <w:pPr>
              <w:pStyle w:val="206"/>
              <w:spacing w:before="75" w:line="222" w:lineRule="auto"/>
              <w:jc w:val="center"/>
              <w:rPr>
                <w:rFonts w:hint="eastAsia"/>
                <w:color w:val="auto"/>
                <w:spacing w:val="-3"/>
                <w:sz w:val="24"/>
                <w:szCs w:val="24"/>
                <w:lang w:val="en-US" w:eastAsia="zh-CN"/>
              </w:rPr>
            </w:pPr>
            <w:r>
              <w:rPr>
                <w:rFonts w:hint="eastAsia"/>
                <w:color w:val="auto"/>
                <w:spacing w:val="-3"/>
                <w:sz w:val="24"/>
                <w:szCs w:val="24"/>
                <w:lang w:val="en-US" w:eastAsia="zh-CN"/>
              </w:rPr>
              <w:t>服务</w:t>
            </w:r>
          </w:p>
          <w:p w14:paraId="6D56E5B8">
            <w:pPr>
              <w:pStyle w:val="206"/>
              <w:spacing w:before="75" w:line="222" w:lineRule="auto"/>
              <w:jc w:val="center"/>
              <w:rPr>
                <w:rFonts w:hint="default" w:eastAsia="宋体"/>
                <w:color w:val="auto"/>
                <w:sz w:val="24"/>
                <w:szCs w:val="24"/>
                <w:lang w:val="en-US" w:eastAsia="zh-CN"/>
              </w:rPr>
            </w:pPr>
            <w:r>
              <w:rPr>
                <w:rFonts w:hint="eastAsia"/>
                <w:color w:val="auto"/>
                <w:spacing w:val="-3"/>
                <w:sz w:val="24"/>
                <w:szCs w:val="24"/>
                <w:lang w:val="en-US" w:eastAsia="zh-CN"/>
              </w:rPr>
              <w:t>内容</w:t>
            </w:r>
          </w:p>
        </w:tc>
        <w:tc>
          <w:tcPr>
            <w:tcW w:w="6621" w:type="dxa"/>
            <w:noWrap w:val="0"/>
            <w:vAlign w:val="top"/>
          </w:tcPr>
          <w:p w14:paraId="4304EA6A">
            <w:pPr>
              <w:pStyle w:val="206"/>
              <w:spacing w:before="75" w:line="221" w:lineRule="auto"/>
              <w:jc w:val="center"/>
              <w:rPr>
                <w:color w:val="auto"/>
                <w:sz w:val="24"/>
                <w:szCs w:val="24"/>
              </w:rPr>
            </w:pPr>
            <w:r>
              <w:rPr>
                <w:color w:val="auto"/>
                <w:spacing w:val="-2"/>
                <w:sz w:val="24"/>
                <w:szCs w:val="24"/>
              </w:rPr>
              <w:t>服务标准</w:t>
            </w:r>
          </w:p>
        </w:tc>
      </w:tr>
      <w:tr w14:paraId="0F53F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1" w:hRule="atLeast"/>
          <w:jc w:val="center"/>
        </w:trPr>
        <w:tc>
          <w:tcPr>
            <w:tcW w:w="724" w:type="dxa"/>
            <w:noWrap w:val="0"/>
            <w:vAlign w:val="top"/>
          </w:tcPr>
          <w:p w14:paraId="107A3AF3">
            <w:pPr>
              <w:spacing w:line="250" w:lineRule="auto"/>
              <w:rPr>
                <w:rFonts w:ascii="Arial"/>
                <w:color w:val="auto"/>
                <w:sz w:val="24"/>
                <w:szCs w:val="24"/>
              </w:rPr>
            </w:pPr>
          </w:p>
          <w:p w14:paraId="49F1C094">
            <w:pPr>
              <w:spacing w:line="292" w:lineRule="auto"/>
              <w:rPr>
                <w:rFonts w:ascii="Arial"/>
                <w:color w:val="auto"/>
                <w:sz w:val="24"/>
                <w:szCs w:val="24"/>
              </w:rPr>
            </w:pPr>
          </w:p>
          <w:p w14:paraId="1DEDFE2E">
            <w:pPr>
              <w:spacing w:line="292" w:lineRule="auto"/>
              <w:rPr>
                <w:rFonts w:ascii="Arial"/>
                <w:color w:val="auto"/>
                <w:sz w:val="24"/>
                <w:szCs w:val="24"/>
              </w:rPr>
            </w:pPr>
          </w:p>
          <w:p w14:paraId="60ADC6E1">
            <w:pPr>
              <w:spacing w:line="293" w:lineRule="auto"/>
              <w:jc w:val="center"/>
              <w:rPr>
                <w:rFonts w:hint="eastAsia" w:ascii="Arial" w:eastAsiaTheme="minorEastAsia"/>
                <w:color w:val="auto"/>
                <w:sz w:val="24"/>
                <w:szCs w:val="24"/>
                <w:lang w:val="en-US" w:eastAsia="zh-CN"/>
              </w:rPr>
            </w:pPr>
            <w:r>
              <w:rPr>
                <w:rFonts w:hint="eastAsia" w:ascii="Arial"/>
                <w:color w:val="auto"/>
                <w:sz w:val="24"/>
                <w:szCs w:val="24"/>
                <w:lang w:val="en-US" w:eastAsia="zh-CN"/>
              </w:rPr>
              <w:t>房屋维护</w:t>
            </w:r>
          </w:p>
          <w:p w14:paraId="69A5E2CC">
            <w:pPr>
              <w:spacing w:line="293" w:lineRule="auto"/>
              <w:rPr>
                <w:rFonts w:ascii="Arial"/>
                <w:color w:val="auto"/>
                <w:sz w:val="24"/>
                <w:szCs w:val="24"/>
              </w:rPr>
            </w:pPr>
          </w:p>
          <w:p w14:paraId="6244DD48">
            <w:pPr>
              <w:spacing w:line="297" w:lineRule="auto"/>
              <w:rPr>
                <w:rFonts w:ascii="Arial"/>
                <w:color w:val="auto"/>
                <w:sz w:val="24"/>
                <w:szCs w:val="24"/>
              </w:rPr>
            </w:pPr>
          </w:p>
          <w:p w14:paraId="005C5299">
            <w:pPr>
              <w:spacing w:line="297" w:lineRule="auto"/>
              <w:rPr>
                <w:rFonts w:ascii="Arial"/>
                <w:color w:val="auto"/>
                <w:sz w:val="24"/>
                <w:szCs w:val="24"/>
              </w:rPr>
            </w:pPr>
          </w:p>
          <w:p w14:paraId="6D245748">
            <w:pPr>
              <w:spacing w:line="298" w:lineRule="auto"/>
              <w:rPr>
                <w:rFonts w:ascii="Arial"/>
                <w:color w:val="auto"/>
                <w:sz w:val="24"/>
                <w:szCs w:val="24"/>
              </w:rPr>
            </w:pPr>
          </w:p>
          <w:p w14:paraId="150E6FEE">
            <w:pPr>
              <w:spacing w:before="46" w:line="181" w:lineRule="auto"/>
              <w:ind w:left="445"/>
              <w:rPr>
                <w:rFonts w:ascii="Calibri" w:hAnsi="Calibri" w:eastAsia="Calibri" w:cs="Calibri"/>
                <w:color w:val="auto"/>
                <w:sz w:val="24"/>
                <w:szCs w:val="24"/>
              </w:rPr>
            </w:pPr>
          </w:p>
        </w:tc>
        <w:tc>
          <w:tcPr>
            <w:tcW w:w="6621" w:type="dxa"/>
            <w:noWrap w:val="0"/>
            <w:vAlign w:val="top"/>
          </w:tcPr>
          <w:p w14:paraId="7E637A2F">
            <w:pPr>
              <w:pStyle w:val="206"/>
              <w:spacing w:before="6" w:line="192" w:lineRule="auto"/>
              <w:ind w:left="88" w:right="139" w:firstLine="179"/>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lang w:val="en-US" w:eastAsia="zh-CN"/>
              </w:rPr>
              <w:t>定</w:t>
            </w:r>
            <w:r>
              <w:rPr>
                <w:rFonts w:hint="eastAsia" w:cs="宋体"/>
                <w:color w:val="auto"/>
                <w:spacing w:val="-2"/>
                <w:sz w:val="24"/>
                <w:szCs w:val="24"/>
                <w:lang w:val="en-US" w:eastAsia="zh-CN"/>
              </w:rPr>
              <w:t>期限</w:t>
            </w:r>
            <w:r>
              <w:rPr>
                <w:rFonts w:hint="eastAsia" w:ascii="宋体" w:hAnsi="宋体" w:eastAsia="宋体" w:cs="宋体"/>
                <w:color w:val="auto"/>
                <w:spacing w:val="-2"/>
                <w:sz w:val="24"/>
                <w:szCs w:val="24"/>
                <w:lang w:val="en-US" w:eastAsia="zh-CN"/>
              </w:rPr>
              <w:t>开展房屋主体结构、围护结构及部品部件的结构安全巡视工作，发现问题及时向采购人报告，按采购人要求出具维修方案，待采购人同意后按维修方案实施维修。</w:t>
            </w:r>
          </w:p>
          <w:p w14:paraId="0661A9C4">
            <w:pPr>
              <w:pStyle w:val="206"/>
              <w:spacing w:line="195" w:lineRule="auto"/>
              <w:ind w:left="84" w:right="189" w:firstLine="183"/>
              <w:rPr>
                <w:rFonts w:hint="eastAsia"/>
                <w:color w:val="auto"/>
                <w:spacing w:val="-2"/>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Calibri" w:hAnsi="Calibri" w:cs="Calibri"/>
                <w:color w:val="auto"/>
                <w:sz w:val="24"/>
                <w:szCs w:val="24"/>
                <w:lang w:val="en-US" w:eastAsia="zh-CN"/>
              </w:rPr>
              <w:t>如遇恶劣雨雪、大风等天气后，需重点巡查，</w:t>
            </w:r>
            <w:r>
              <w:rPr>
                <w:rFonts w:hint="eastAsia"/>
                <w:color w:val="auto"/>
                <w:spacing w:val="-2"/>
                <w:sz w:val="24"/>
                <w:szCs w:val="24"/>
                <w:lang w:val="en-US" w:eastAsia="zh-CN"/>
              </w:rPr>
              <w:t>发现问题及时向采购人报告，按采购人要求出具维修方案，待采购人同意后按维修方案实施维修。</w:t>
            </w:r>
          </w:p>
          <w:p w14:paraId="2CC5B0BD">
            <w:pPr>
              <w:pStyle w:val="206"/>
              <w:spacing w:line="195" w:lineRule="auto"/>
              <w:ind w:left="84" w:right="189" w:firstLine="183"/>
              <w:rPr>
                <w:rFonts w:hint="eastAsia" w:ascii="宋体" w:hAnsi="宋体" w:eastAsia="宋体" w:cs="宋体"/>
                <w:color w:val="auto"/>
                <w:spacing w:val="-2"/>
                <w:sz w:val="24"/>
                <w:szCs w:val="24"/>
                <w:lang w:val="en-US" w:eastAsia="zh-CN"/>
              </w:rPr>
            </w:pPr>
            <w:r>
              <w:rPr>
                <w:rFonts w:hint="eastAsia" w:ascii="宋体" w:hAnsi="宋体" w:eastAsia="宋体" w:cs="宋体"/>
                <w:color w:val="auto"/>
                <w:sz w:val="24"/>
                <w:szCs w:val="24"/>
                <w:lang w:eastAsia="zh-CN"/>
              </w:rPr>
              <w:t>（</w:t>
            </w:r>
            <w:r>
              <w:rPr>
                <w:rFonts w:hint="eastAsia"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cs="宋体"/>
                <w:color w:val="auto"/>
                <w:sz w:val="24"/>
                <w:szCs w:val="24"/>
                <w:lang w:val="en-US" w:eastAsia="zh-CN"/>
              </w:rPr>
              <w:t>定期开展大门、围墙、道路、场地、管井、沟渠、雨污水管井、化粪池的</w:t>
            </w:r>
            <w:r>
              <w:rPr>
                <w:rFonts w:hint="eastAsia" w:ascii="宋体" w:hAnsi="宋体" w:eastAsia="宋体" w:cs="宋体"/>
                <w:color w:val="auto"/>
                <w:spacing w:val="-2"/>
                <w:sz w:val="24"/>
                <w:szCs w:val="24"/>
                <w:lang w:val="en-US" w:eastAsia="zh-CN"/>
              </w:rPr>
              <w:t>安全巡视工作，发现问题及时向采购人报告，按采购人要求出具维修方案，待采购人同意后按维修方案实施维修。</w:t>
            </w:r>
          </w:p>
          <w:p w14:paraId="6BDC01CE">
            <w:pPr>
              <w:pStyle w:val="206"/>
              <w:spacing w:line="195" w:lineRule="auto"/>
              <w:ind w:left="84" w:right="189" w:firstLine="183"/>
              <w:rPr>
                <w:rFonts w:hint="eastAsia" w:cs="宋体"/>
                <w:color w:val="auto"/>
                <w:sz w:val="24"/>
                <w:szCs w:val="24"/>
                <w:lang w:val="en-US" w:eastAsia="zh-CN"/>
              </w:rPr>
            </w:pPr>
            <w:r>
              <w:rPr>
                <w:rFonts w:hint="eastAsia" w:ascii="宋体" w:hAnsi="宋体" w:eastAsia="宋体" w:cs="宋体"/>
                <w:color w:val="auto"/>
                <w:sz w:val="24"/>
                <w:szCs w:val="24"/>
                <w:lang w:eastAsia="zh-CN"/>
              </w:rPr>
              <w:t>（</w:t>
            </w:r>
            <w:r>
              <w:rPr>
                <w:rFonts w:hint="eastAsia"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cs="宋体"/>
                <w:color w:val="auto"/>
                <w:sz w:val="24"/>
                <w:szCs w:val="24"/>
                <w:lang w:val="en-US" w:eastAsia="zh-CN"/>
              </w:rPr>
              <w:t>根据采购人要求，配合施工方完成房屋的装修及水、电、土建等方面的施工。</w:t>
            </w:r>
          </w:p>
          <w:p w14:paraId="23DA141E">
            <w:pPr>
              <w:pStyle w:val="206"/>
              <w:spacing w:line="195" w:lineRule="auto"/>
              <w:ind w:left="84" w:right="189" w:firstLine="183"/>
              <w:rPr>
                <w:rFonts w:hint="default" w:cs="宋体"/>
                <w:color w:val="auto"/>
                <w:sz w:val="24"/>
                <w:szCs w:val="24"/>
                <w:lang w:val="en-US" w:eastAsia="zh-CN"/>
              </w:rPr>
            </w:pPr>
            <w:r>
              <w:rPr>
                <w:rFonts w:hint="eastAsia" w:ascii="宋体" w:hAnsi="宋体" w:eastAsia="宋体" w:cs="宋体"/>
                <w:color w:val="auto"/>
                <w:sz w:val="24"/>
                <w:szCs w:val="24"/>
                <w:lang w:eastAsia="zh-CN"/>
              </w:rPr>
              <w:t>（</w:t>
            </w:r>
            <w:r>
              <w:rPr>
                <w:rFonts w:hint="eastAsia" w:cs="宋体"/>
                <w:color w:val="auto"/>
                <w:sz w:val="24"/>
                <w:szCs w:val="24"/>
                <w:lang w:val="en-US" w:eastAsia="zh-CN"/>
              </w:rPr>
              <w:t>5</w:t>
            </w:r>
            <w:r>
              <w:rPr>
                <w:rFonts w:hint="eastAsia" w:ascii="宋体" w:hAnsi="宋体" w:eastAsia="宋体" w:cs="宋体"/>
                <w:color w:val="auto"/>
                <w:sz w:val="24"/>
                <w:szCs w:val="24"/>
                <w:lang w:eastAsia="zh-CN"/>
              </w:rPr>
              <w:t>）标识标牌符合《公共信息图形符号第1部分：通用符号》（GB/T10001.1）的相关要求，消防与安全标识符合《安全标志及其使用导则》（GB2894）、《消防安全标志第1部分：标志》（GB13495.1）的相关要求</w:t>
            </w:r>
            <w:r>
              <w:rPr>
                <w:rFonts w:hint="eastAsia" w:cs="宋体"/>
                <w:color w:val="auto"/>
                <w:sz w:val="24"/>
                <w:szCs w:val="24"/>
                <w:lang w:eastAsia="zh-CN"/>
              </w:rPr>
              <w:t>，</w:t>
            </w:r>
            <w:r>
              <w:rPr>
                <w:rFonts w:hint="eastAsia" w:cs="宋体"/>
                <w:color w:val="auto"/>
                <w:sz w:val="24"/>
                <w:szCs w:val="24"/>
                <w:lang w:val="en-US" w:eastAsia="zh-CN"/>
              </w:rPr>
              <w:t>并定期检查，发现问题及时上报采购人。</w:t>
            </w:r>
          </w:p>
        </w:tc>
      </w:tr>
      <w:tr w14:paraId="53F5E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1" w:hRule="atLeast"/>
          <w:jc w:val="center"/>
        </w:trPr>
        <w:tc>
          <w:tcPr>
            <w:tcW w:w="724" w:type="dxa"/>
            <w:noWrap w:val="0"/>
            <w:vAlign w:val="center"/>
          </w:tcPr>
          <w:p w14:paraId="5EA7B086">
            <w:pPr>
              <w:spacing w:before="46" w:line="181" w:lineRule="auto"/>
              <w:jc w:val="center"/>
              <w:rPr>
                <w:rFonts w:ascii="Calibri" w:hAnsi="Calibri" w:eastAsia="Calibri" w:cs="Calibri"/>
                <w:color w:val="auto"/>
                <w:sz w:val="24"/>
                <w:szCs w:val="24"/>
              </w:rPr>
            </w:pPr>
            <w:r>
              <w:rPr>
                <w:rFonts w:hint="eastAsia" w:ascii="Calibri" w:hAnsi="Calibri" w:eastAsia="Calibri" w:cs="Calibri"/>
                <w:color w:val="auto"/>
                <w:sz w:val="24"/>
                <w:szCs w:val="24"/>
              </w:rPr>
              <w:t>设备机房</w:t>
            </w:r>
          </w:p>
        </w:tc>
        <w:tc>
          <w:tcPr>
            <w:tcW w:w="6621" w:type="dxa"/>
            <w:noWrap w:val="0"/>
            <w:vAlign w:val="top"/>
          </w:tcPr>
          <w:p w14:paraId="27FCC8B1">
            <w:pPr>
              <w:pStyle w:val="206"/>
              <w:numPr>
                <w:ilvl w:val="0"/>
                <w:numId w:val="3"/>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按各设备机房国家标准规范规定维护/保管消防、通风、应急照明，防止小动物进入。</w:t>
            </w:r>
          </w:p>
          <w:p w14:paraId="464311ED">
            <w:pPr>
              <w:pStyle w:val="206"/>
              <w:numPr>
                <w:ilvl w:val="0"/>
                <w:numId w:val="3"/>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p w14:paraId="7ABA746F">
            <w:pPr>
              <w:pStyle w:val="206"/>
              <w:numPr>
                <w:ilvl w:val="0"/>
                <w:numId w:val="3"/>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安全防护用具配置齐全，检验合格。应急设施设备用品应当齐全、完备，可随时启用。</w:t>
            </w:r>
          </w:p>
        </w:tc>
      </w:tr>
      <w:tr w14:paraId="6CD32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3" w:hRule="atLeast"/>
          <w:jc w:val="center"/>
        </w:trPr>
        <w:tc>
          <w:tcPr>
            <w:tcW w:w="724" w:type="dxa"/>
            <w:noWrap w:val="0"/>
            <w:vAlign w:val="top"/>
          </w:tcPr>
          <w:p w14:paraId="5CED2C66">
            <w:pPr>
              <w:spacing w:line="250" w:lineRule="auto"/>
              <w:rPr>
                <w:rFonts w:ascii="Arial"/>
                <w:color w:val="auto"/>
                <w:sz w:val="21"/>
              </w:rPr>
            </w:pPr>
          </w:p>
          <w:p w14:paraId="10105328">
            <w:pPr>
              <w:spacing w:line="250" w:lineRule="auto"/>
              <w:rPr>
                <w:rFonts w:ascii="Arial"/>
                <w:color w:val="auto"/>
                <w:sz w:val="21"/>
              </w:rPr>
            </w:pPr>
          </w:p>
          <w:p w14:paraId="3705F6EA">
            <w:pPr>
              <w:spacing w:line="250" w:lineRule="auto"/>
              <w:rPr>
                <w:rFonts w:ascii="Arial"/>
                <w:color w:val="auto"/>
                <w:sz w:val="21"/>
              </w:rPr>
            </w:pPr>
          </w:p>
          <w:p w14:paraId="51387D33">
            <w:pPr>
              <w:spacing w:line="250" w:lineRule="auto"/>
              <w:rPr>
                <w:rFonts w:ascii="Arial"/>
                <w:color w:val="auto"/>
                <w:sz w:val="21"/>
              </w:rPr>
            </w:pPr>
          </w:p>
          <w:p w14:paraId="686834BB">
            <w:pPr>
              <w:pStyle w:val="206"/>
              <w:spacing w:before="49" w:line="221" w:lineRule="auto"/>
              <w:ind w:left="77"/>
              <w:jc w:val="center"/>
              <w:rPr>
                <w:rFonts w:hint="eastAsia" w:ascii="Calibri" w:hAnsi="Calibri" w:eastAsia="Calibri" w:cs="Calibri"/>
                <w:color w:val="auto"/>
                <w:sz w:val="24"/>
                <w:szCs w:val="24"/>
              </w:rPr>
            </w:pPr>
            <w:r>
              <w:rPr>
                <w:color w:val="auto"/>
                <w:spacing w:val="-2"/>
                <w:sz w:val="24"/>
                <w:szCs w:val="24"/>
              </w:rPr>
              <w:t>给排水系统</w:t>
            </w:r>
          </w:p>
        </w:tc>
        <w:tc>
          <w:tcPr>
            <w:tcW w:w="6621" w:type="dxa"/>
            <w:noWrap w:val="0"/>
            <w:vAlign w:val="top"/>
          </w:tcPr>
          <w:p w14:paraId="689287BC">
            <w:pPr>
              <w:pStyle w:val="206"/>
              <w:numPr>
                <w:ilvl w:val="0"/>
                <w:numId w:val="4"/>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生活饮用水卫生符合《生活饮用水卫生标准》（GB5749）的相关要求。</w:t>
            </w:r>
          </w:p>
          <w:p w14:paraId="1C78477E">
            <w:pPr>
              <w:pStyle w:val="206"/>
              <w:numPr>
                <w:ilvl w:val="0"/>
                <w:numId w:val="4"/>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二次供水卫生符合《二次供水设施卫生规范》（GB17051）的相关要求。</w:t>
            </w:r>
          </w:p>
          <w:p w14:paraId="685BC4E7">
            <w:pPr>
              <w:pStyle w:val="206"/>
              <w:numPr>
                <w:ilvl w:val="0"/>
                <w:numId w:val="4"/>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有水泵房、水箱间的，</w:t>
            </w:r>
            <w:r>
              <w:rPr>
                <w:rFonts w:hint="eastAsia" w:cs="宋体"/>
                <w:color w:val="auto"/>
                <w:sz w:val="24"/>
                <w:szCs w:val="24"/>
                <w:lang w:val="en-US" w:eastAsia="zh-CN"/>
              </w:rPr>
              <w:t>定时</w:t>
            </w:r>
            <w:r>
              <w:rPr>
                <w:rFonts w:hint="eastAsia" w:ascii="宋体" w:hAnsi="宋体" w:eastAsia="宋体" w:cs="宋体"/>
                <w:color w:val="auto"/>
                <w:sz w:val="24"/>
                <w:szCs w:val="24"/>
                <w:lang w:eastAsia="zh-CN"/>
              </w:rPr>
              <w:t>巡视</w:t>
            </w:r>
            <w:r>
              <w:rPr>
                <w:rFonts w:hint="eastAsia" w:cs="宋体"/>
                <w:color w:val="auto"/>
                <w:sz w:val="24"/>
                <w:szCs w:val="24"/>
                <w:lang w:eastAsia="zh-CN"/>
              </w:rPr>
              <w:t>、</w:t>
            </w:r>
            <w:r>
              <w:rPr>
                <w:rFonts w:hint="eastAsia" w:cs="宋体"/>
                <w:color w:val="auto"/>
                <w:sz w:val="24"/>
                <w:szCs w:val="24"/>
                <w:lang w:val="en-US" w:eastAsia="zh-CN"/>
              </w:rPr>
              <w:t>养护</w:t>
            </w:r>
            <w:r>
              <w:rPr>
                <w:rFonts w:hint="eastAsia" w:ascii="宋体" w:hAnsi="宋体" w:eastAsia="宋体" w:cs="宋体"/>
                <w:color w:val="auto"/>
                <w:sz w:val="24"/>
                <w:szCs w:val="24"/>
                <w:lang w:eastAsia="zh-CN"/>
              </w:rPr>
              <w:t>。设施设备、阀门、管道等运行正常，无跑、冒、滴、漏现象。</w:t>
            </w:r>
          </w:p>
          <w:p w14:paraId="0FB1B6A6">
            <w:pPr>
              <w:pStyle w:val="206"/>
              <w:numPr>
                <w:ilvl w:val="0"/>
                <w:numId w:val="4"/>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遇供水单位限水、停水，按规定时间通知采购人。</w:t>
            </w:r>
          </w:p>
          <w:p w14:paraId="6F8271E8">
            <w:pPr>
              <w:pStyle w:val="206"/>
              <w:numPr>
                <w:ilvl w:val="0"/>
                <w:numId w:val="4"/>
              </w:numPr>
              <w:spacing w:line="195" w:lineRule="auto"/>
              <w:ind w:left="84" w:right="189" w:firstLine="183"/>
              <w:rPr>
                <w:rFonts w:hint="eastAsia" w:ascii="宋体" w:hAnsi="宋体" w:eastAsia="宋体" w:cs="宋体"/>
                <w:color w:val="auto"/>
                <w:sz w:val="24"/>
                <w:szCs w:val="24"/>
                <w:lang w:eastAsia="zh-CN"/>
              </w:rPr>
            </w:pPr>
            <w:r>
              <w:rPr>
                <w:rFonts w:hint="eastAsia" w:cs="宋体"/>
                <w:color w:val="auto"/>
                <w:sz w:val="24"/>
                <w:szCs w:val="24"/>
                <w:lang w:val="en-US" w:eastAsia="zh-CN"/>
              </w:rPr>
              <w:t>及时</w:t>
            </w:r>
            <w:r>
              <w:rPr>
                <w:rFonts w:hint="eastAsia" w:ascii="宋体" w:hAnsi="宋体" w:eastAsia="宋体" w:cs="宋体"/>
                <w:color w:val="auto"/>
                <w:sz w:val="24"/>
                <w:szCs w:val="24"/>
                <w:lang w:eastAsia="zh-CN"/>
              </w:rPr>
              <w:t>对排水管进行疏通、清污，保证室内外排水系统通畅。</w:t>
            </w:r>
          </w:p>
          <w:p w14:paraId="2BA53D8F">
            <w:pPr>
              <w:pStyle w:val="206"/>
              <w:numPr>
                <w:ilvl w:val="0"/>
                <w:numId w:val="0"/>
              </w:numPr>
              <w:spacing w:line="195" w:lineRule="auto"/>
              <w:ind w:right="189"/>
              <w:rPr>
                <w:rFonts w:hint="eastAsia" w:ascii="宋体" w:hAnsi="宋体" w:eastAsia="宋体" w:cs="宋体"/>
                <w:color w:val="auto"/>
                <w:sz w:val="24"/>
                <w:szCs w:val="24"/>
                <w:lang w:eastAsia="zh-CN"/>
              </w:rPr>
            </w:pPr>
          </w:p>
        </w:tc>
      </w:tr>
      <w:tr w14:paraId="4611C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5" w:hRule="atLeast"/>
          <w:jc w:val="center"/>
        </w:trPr>
        <w:tc>
          <w:tcPr>
            <w:tcW w:w="724" w:type="dxa"/>
            <w:noWrap w:val="0"/>
            <w:vAlign w:val="center"/>
          </w:tcPr>
          <w:p w14:paraId="63E4824C">
            <w:pPr>
              <w:pStyle w:val="206"/>
              <w:spacing w:before="13" w:line="221" w:lineRule="auto"/>
              <w:ind w:left="94"/>
              <w:jc w:val="center"/>
              <w:rPr>
                <w:color w:val="auto"/>
                <w:spacing w:val="-2"/>
                <w:sz w:val="24"/>
                <w:szCs w:val="24"/>
              </w:rPr>
            </w:pPr>
            <w:r>
              <w:rPr>
                <w:color w:val="auto"/>
                <w:spacing w:val="-6"/>
                <w:sz w:val="24"/>
                <w:szCs w:val="24"/>
                <w:highlight w:val="none"/>
              </w:rPr>
              <w:t>电梯系统</w:t>
            </w:r>
          </w:p>
        </w:tc>
        <w:tc>
          <w:tcPr>
            <w:tcW w:w="6621" w:type="dxa"/>
            <w:noWrap w:val="0"/>
            <w:vAlign w:val="top"/>
          </w:tcPr>
          <w:p w14:paraId="0444460C">
            <w:pPr>
              <w:pStyle w:val="206"/>
              <w:numPr>
                <w:ilvl w:val="0"/>
                <w:numId w:val="5"/>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电梯运行平稳、无异响、平层、开关正常。</w:t>
            </w:r>
            <w:r>
              <w:rPr>
                <w:rFonts w:hint="eastAsia" w:cs="宋体"/>
                <w:color w:val="auto"/>
                <w:sz w:val="24"/>
                <w:szCs w:val="24"/>
                <w:lang w:val="en-US" w:eastAsia="zh-CN"/>
              </w:rPr>
              <w:t>定期</w:t>
            </w:r>
            <w:r>
              <w:rPr>
                <w:rFonts w:hint="eastAsia" w:ascii="宋体" w:hAnsi="宋体" w:eastAsia="宋体" w:cs="宋体"/>
                <w:color w:val="auto"/>
                <w:sz w:val="24"/>
                <w:szCs w:val="24"/>
                <w:lang w:eastAsia="zh-CN"/>
              </w:rPr>
              <w:t>开展电梯的安全状况检查。</w:t>
            </w:r>
          </w:p>
          <w:p w14:paraId="1C47D115">
            <w:pPr>
              <w:pStyle w:val="206"/>
              <w:numPr>
                <w:ilvl w:val="0"/>
                <w:numId w:val="5"/>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电梯准用证、年检合格证等证件齐全。相关证件、紧急救援电话和乘客注意事项置于轿厢醒目位置。</w:t>
            </w:r>
          </w:p>
          <w:p w14:paraId="2164BE46">
            <w:pPr>
              <w:pStyle w:val="206"/>
              <w:numPr>
                <w:ilvl w:val="0"/>
                <w:numId w:val="5"/>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每年至少开展1次对电梯的全面检测，并出具检测报告，核发电梯使用标志。</w:t>
            </w:r>
          </w:p>
          <w:p w14:paraId="574296EC">
            <w:pPr>
              <w:pStyle w:val="206"/>
              <w:numPr>
                <w:ilvl w:val="0"/>
                <w:numId w:val="5"/>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电梯维保应当符合《电梯维护保养规则》（TSGT5002）的有关要求。</w:t>
            </w:r>
          </w:p>
          <w:p w14:paraId="061FC1B4">
            <w:pPr>
              <w:pStyle w:val="206"/>
              <w:numPr>
                <w:ilvl w:val="0"/>
                <w:numId w:val="5"/>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电梯使用应当符合《特种设备使用管理规则》（TSG08）的有关要求。</w:t>
            </w:r>
          </w:p>
          <w:p w14:paraId="008DAB3E">
            <w:pPr>
              <w:pStyle w:val="206"/>
              <w:numPr>
                <w:ilvl w:val="0"/>
                <w:numId w:val="5"/>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有电梯突发事件或事故的应急措施与救援预案。电梯出现故障，物业服务人员10分钟内到场应急处理，维保专业人员30分钟内到场应急处理。到场进行救助和排除故障。电梯紧急电话保持畅通。</w:t>
            </w:r>
          </w:p>
          <w:p w14:paraId="1E48750D">
            <w:pPr>
              <w:pStyle w:val="206"/>
              <w:numPr>
                <w:ilvl w:val="0"/>
                <w:numId w:val="5"/>
              </w:numPr>
              <w:spacing w:line="195" w:lineRule="auto"/>
              <w:ind w:left="84" w:right="189" w:firstLine="1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电梯维修、保养时在现场设置提示标识和防护围栏。</w:t>
            </w:r>
          </w:p>
          <w:p w14:paraId="1472CF18">
            <w:pPr>
              <w:pStyle w:val="206"/>
              <w:numPr>
                <w:ilvl w:val="0"/>
                <w:numId w:val="0"/>
              </w:numPr>
              <w:spacing w:line="195" w:lineRule="auto"/>
              <w:ind w:right="189"/>
              <w:rPr>
                <w:rFonts w:hint="eastAsia" w:ascii="宋体" w:hAnsi="宋体" w:eastAsia="宋体" w:cs="宋体"/>
                <w:color w:val="auto"/>
                <w:sz w:val="24"/>
                <w:szCs w:val="24"/>
                <w:lang w:eastAsia="zh-CN"/>
              </w:rPr>
            </w:pPr>
          </w:p>
        </w:tc>
      </w:tr>
      <w:tr w14:paraId="6690C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5" w:hRule="atLeast"/>
          <w:jc w:val="center"/>
        </w:trPr>
        <w:tc>
          <w:tcPr>
            <w:tcW w:w="724" w:type="dxa"/>
            <w:noWrap w:val="0"/>
            <w:vAlign w:val="top"/>
          </w:tcPr>
          <w:p w14:paraId="1BEB1DAA">
            <w:pPr>
              <w:spacing w:line="255" w:lineRule="auto"/>
              <w:rPr>
                <w:rFonts w:ascii="Arial"/>
                <w:color w:val="auto"/>
                <w:sz w:val="21"/>
                <w:highlight w:val="green"/>
              </w:rPr>
            </w:pPr>
          </w:p>
          <w:p w14:paraId="3CCBC3FE">
            <w:pPr>
              <w:spacing w:line="255" w:lineRule="auto"/>
              <w:rPr>
                <w:rFonts w:ascii="Arial"/>
                <w:color w:val="auto"/>
                <w:sz w:val="21"/>
                <w:highlight w:val="green"/>
              </w:rPr>
            </w:pPr>
          </w:p>
          <w:p w14:paraId="4C5A85E7">
            <w:pPr>
              <w:spacing w:line="256" w:lineRule="auto"/>
              <w:rPr>
                <w:rFonts w:ascii="Arial"/>
                <w:color w:val="auto"/>
                <w:sz w:val="21"/>
                <w:highlight w:val="green"/>
              </w:rPr>
            </w:pPr>
          </w:p>
          <w:p w14:paraId="45C5AED9">
            <w:pPr>
              <w:spacing w:line="256" w:lineRule="auto"/>
              <w:rPr>
                <w:rFonts w:ascii="Arial"/>
                <w:color w:val="auto"/>
                <w:sz w:val="21"/>
                <w:highlight w:val="green"/>
              </w:rPr>
            </w:pPr>
          </w:p>
          <w:p w14:paraId="6A1FCDD0">
            <w:pPr>
              <w:spacing w:line="256" w:lineRule="auto"/>
              <w:rPr>
                <w:rFonts w:ascii="Arial"/>
                <w:color w:val="auto"/>
                <w:sz w:val="21"/>
                <w:highlight w:val="green"/>
              </w:rPr>
            </w:pPr>
          </w:p>
          <w:p w14:paraId="64E65DD5">
            <w:pPr>
              <w:spacing w:line="256" w:lineRule="auto"/>
              <w:rPr>
                <w:rFonts w:ascii="Arial"/>
                <w:color w:val="auto"/>
                <w:sz w:val="21"/>
                <w:highlight w:val="green"/>
              </w:rPr>
            </w:pPr>
          </w:p>
          <w:p w14:paraId="17511A62">
            <w:pPr>
              <w:spacing w:line="256" w:lineRule="auto"/>
              <w:rPr>
                <w:rFonts w:ascii="Arial"/>
                <w:color w:val="auto"/>
                <w:sz w:val="21"/>
                <w:highlight w:val="green"/>
              </w:rPr>
            </w:pPr>
          </w:p>
          <w:p w14:paraId="1EDCB0FB">
            <w:pPr>
              <w:pStyle w:val="206"/>
              <w:spacing w:before="49" w:line="222" w:lineRule="auto"/>
              <w:ind w:left="81"/>
              <w:jc w:val="center"/>
              <w:rPr>
                <w:color w:val="auto"/>
                <w:spacing w:val="-6"/>
                <w:sz w:val="24"/>
                <w:szCs w:val="24"/>
                <w:highlight w:val="none"/>
              </w:rPr>
            </w:pPr>
            <w:r>
              <w:rPr>
                <w:color w:val="auto"/>
                <w:spacing w:val="-3"/>
                <w:sz w:val="24"/>
                <w:szCs w:val="24"/>
                <w:highlight w:val="none"/>
              </w:rPr>
              <w:t>空调系统</w:t>
            </w:r>
          </w:p>
        </w:tc>
        <w:tc>
          <w:tcPr>
            <w:tcW w:w="6621" w:type="dxa"/>
            <w:noWrap w:val="0"/>
            <w:vAlign w:val="top"/>
          </w:tcPr>
          <w:p w14:paraId="46B68264">
            <w:pPr>
              <w:pStyle w:val="206"/>
              <w:spacing w:before="5" w:line="171" w:lineRule="auto"/>
              <w:ind w:left="266"/>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（1）空调通风系统运行管理符合《空调通风系统运行管理标准》（GB50365）的相关要</w:t>
            </w:r>
            <w:r>
              <w:rPr>
                <w:rFonts w:hint="eastAsia" w:ascii="宋体" w:hAnsi="宋体" w:eastAsia="宋体" w:cs="宋体"/>
                <w:color w:val="auto"/>
                <w:spacing w:val="-4"/>
                <w:sz w:val="24"/>
                <w:szCs w:val="24"/>
              </w:rPr>
              <w:t>求。</w:t>
            </w:r>
          </w:p>
          <w:p w14:paraId="4F2668C8">
            <w:pPr>
              <w:pStyle w:val="206"/>
              <w:spacing w:before="45" w:line="234" w:lineRule="auto"/>
              <w:ind w:firstLine="236"/>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（2）办公楼内温湿度、空气质量等符合《室内空气质量标准》（GB/T18883）的相关要求。</w:t>
            </w:r>
          </w:p>
          <w:p w14:paraId="40E5913A">
            <w:pPr>
              <w:pStyle w:val="206"/>
              <w:spacing w:before="71" w:line="191" w:lineRule="auto"/>
              <w:ind w:left="266"/>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（3）定期维保并做好记录，保证</w:t>
            </w:r>
            <w:r>
              <w:rPr>
                <w:rFonts w:hint="eastAsia" w:ascii="宋体" w:hAnsi="宋体" w:eastAsia="宋体" w:cs="宋体"/>
                <w:color w:val="auto"/>
                <w:spacing w:val="-3"/>
                <w:sz w:val="24"/>
                <w:szCs w:val="24"/>
              </w:rPr>
              <w:t>空调设施设备处于良好状态。</w:t>
            </w:r>
          </w:p>
          <w:p w14:paraId="448E1D9D">
            <w:pPr>
              <w:pStyle w:val="206"/>
              <w:spacing w:before="7" w:line="191" w:lineRule="auto"/>
              <w:ind w:left="85" w:right="173" w:firstLine="180"/>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（4）中央空调运行前对冷水机组、循环水泵、冷却塔、风机等设施设备进行系统检查，运</w:t>
            </w:r>
            <w:r>
              <w:rPr>
                <w:rFonts w:hint="eastAsia" w:ascii="宋体" w:hAnsi="宋体" w:eastAsia="宋体" w:cs="宋体"/>
                <w:color w:val="auto"/>
                <w:spacing w:val="-1"/>
                <w:sz w:val="24"/>
                <w:szCs w:val="24"/>
              </w:rPr>
              <w:t>行期间每日至少开展1次运行情况巡查。</w:t>
            </w:r>
          </w:p>
          <w:p w14:paraId="2AD6AAEE">
            <w:pPr>
              <w:pStyle w:val="206"/>
              <w:spacing w:before="71" w:line="191" w:lineRule="auto"/>
              <w:ind w:left="26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（5）每半年至少开展1次管道、阀门检查并除锈。</w:t>
            </w:r>
          </w:p>
          <w:p w14:paraId="1BFB6021">
            <w:pPr>
              <w:pStyle w:val="206"/>
              <w:spacing w:before="61" w:line="191" w:lineRule="auto"/>
              <w:ind w:left="266"/>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（6）每年至少开展1次系统整体性维修养护，检验1次压力容器、仪表及冷却塔噪声。</w:t>
            </w:r>
          </w:p>
          <w:p w14:paraId="3D596CCE">
            <w:pPr>
              <w:pStyle w:val="206"/>
              <w:spacing w:before="8" w:line="171" w:lineRule="auto"/>
              <w:ind w:left="266"/>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（7）每年至少开展1次新风机、空气处理机滤网等清洗消毒；每2年至少开展1次风管清洗消</w:t>
            </w:r>
            <w:r>
              <w:rPr>
                <w:rFonts w:hint="eastAsia" w:ascii="宋体" w:hAnsi="宋体" w:eastAsia="宋体" w:cs="宋体"/>
                <w:color w:val="auto"/>
                <w:spacing w:val="-4"/>
                <w:sz w:val="24"/>
                <w:szCs w:val="24"/>
              </w:rPr>
              <w:t>毒。</w:t>
            </w:r>
          </w:p>
          <w:p w14:paraId="19378E09">
            <w:pPr>
              <w:pStyle w:val="206"/>
              <w:spacing w:before="7" w:line="191" w:lineRule="auto"/>
              <w:ind w:left="83" w:right="172" w:firstLine="182"/>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（8）每年至少开展1次分体式空调主机（含空调过滤网）和室外机清洁。每月至少开展1次</w:t>
            </w:r>
            <w:r>
              <w:rPr>
                <w:rFonts w:hint="eastAsia" w:ascii="宋体" w:hAnsi="宋体" w:eastAsia="宋体" w:cs="宋体"/>
                <w:color w:val="auto"/>
                <w:spacing w:val="-1"/>
                <w:sz w:val="24"/>
                <w:szCs w:val="24"/>
              </w:rPr>
              <w:t>挂机和室外支架稳固性巡查。</w:t>
            </w:r>
          </w:p>
          <w:p w14:paraId="15F4C1BA">
            <w:pPr>
              <w:pStyle w:val="206"/>
              <w:spacing w:before="73" w:line="190" w:lineRule="auto"/>
              <w:ind w:left="26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（9）制冷、供暖系统温度设定及启用时间符合节能要求。</w:t>
            </w:r>
          </w:p>
          <w:p w14:paraId="2084FDA2">
            <w:pPr>
              <w:pStyle w:val="206"/>
              <w:spacing w:before="9" w:line="190" w:lineRule="auto"/>
              <w:ind w:left="101" w:right="94" w:firstLine="164"/>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rPr>
              <w:t>（10）发现故障或损坏应当在30分钟内到场，紧急维修应当在15分钟内到达现场，在12小时</w:t>
            </w:r>
            <w:r>
              <w:rPr>
                <w:rFonts w:hint="eastAsia" w:ascii="宋体" w:hAnsi="宋体" w:eastAsia="宋体" w:cs="宋体"/>
                <w:color w:val="auto"/>
                <w:spacing w:val="-5"/>
                <w:sz w:val="24"/>
                <w:szCs w:val="24"/>
              </w:rPr>
              <w:t>内维修完毕。</w:t>
            </w:r>
          </w:p>
        </w:tc>
      </w:tr>
      <w:tr w14:paraId="23E46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24" w:type="dxa"/>
            <w:noWrap w:val="0"/>
            <w:vAlign w:val="top"/>
          </w:tcPr>
          <w:p w14:paraId="5FDDD3D8">
            <w:pPr>
              <w:spacing w:line="271" w:lineRule="auto"/>
              <w:rPr>
                <w:rFonts w:hint="eastAsia" w:ascii="宋体" w:hAnsi="宋体" w:eastAsia="宋体" w:cs="宋体"/>
                <w:color w:val="auto"/>
                <w:sz w:val="24"/>
                <w:szCs w:val="24"/>
              </w:rPr>
            </w:pPr>
          </w:p>
          <w:p w14:paraId="06B5823E">
            <w:pPr>
              <w:spacing w:line="271" w:lineRule="auto"/>
              <w:rPr>
                <w:rFonts w:hint="eastAsia" w:ascii="宋体" w:hAnsi="宋体" w:eastAsia="宋体" w:cs="宋体"/>
                <w:color w:val="auto"/>
                <w:sz w:val="24"/>
                <w:szCs w:val="24"/>
              </w:rPr>
            </w:pPr>
          </w:p>
          <w:p w14:paraId="327957B4">
            <w:pPr>
              <w:spacing w:line="271" w:lineRule="auto"/>
              <w:rPr>
                <w:rFonts w:hint="eastAsia" w:ascii="宋体" w:hAnsi="宋体" w:eastAsia="宋体" w:cs="宋体"/>
                <w:color w:val="auto"/>
                <w:sz w:val="24"/>
                <w:szCs w:val="24"/>
              </w:rPr>
            </w:pPr>
          </w:p>
          <w:p w14:paraId="45ECFC62">
            <w:pPr>
              <w:spacing w:line="271" w:lineRule="auto"/>
              <w:rPr>
                <w:rFonts w:hint="eastAsia" w:ascii="宋体" w:hAnsi="宋体" w:eastAsia="宋体" w:cs="宋体"/>
                <w:color w:val="auto"/>
                <w:sz w:val="24"/>
                <w:szCs w:val="24"/>
              </w:rPr>
            </w:pPr>
          </w:p>
          <w:p w14:paraId="25FC4509">
            <w:pPr>
              <w:spacing w:line="271" w:lineRule="auto"/>
              <w:rPr>
                <w:rFonts w:hint="eastAsia" w:ascii="宋体" w:hAnsi="宋体" w:eastAsia="宋体" w:cs="宋体"/>
                <w:color w:val="auto"/>
                <w:sz w:val="24"/>
                <w:szCs w:val="24"/>
              </w:rPr>
            </w:pPr>
          </w:p>
          <w:p w14:paraId="448B4FE4">
            <w:pPr>
              <w:pStyle w:val="206"/>
              <w:spacing w:before="49" w:line="221" w:lineRule="auto"/>
              <w:ind w:left="79"/>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rPr>
              <w:t>消防系统</w:t>
            </w:r>
          </w:p>
        </w:tc>
        <w:tc>
          <w:tcPr>
            <w:tcW w:w="6621" w:type="dxa"/>
            <w:noWrap w:val="0"/>
            <w:vAlign w:val="top"/>
          </w:tcPr>
          <w:p w14:paraId="2593AC34">
            <w:pPr>
              <w:pStyle w:val="206"/>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（1）消防设施的维护管理符合《建筑消防设施的维护管理》（GB25201）的相关要求。</w:t>
            </w:r>
          </w:p>
          <w:p w14:paraId="5E3C4E7A">
            <w:pPr>
              <w:pStyle w:val="206"/>
              <w:spacing w:before="75" w:line="191" w:lineRule="auto"/>
              <w:ind w:firstLine="236"/>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2"/>
                <w:sz w:val="24"/>
                <w:szCs w:val="24"/>
              </w:rPr>
              <w:t>（2）消防设备检测符合《建筑消防设施检测技术规程》（GA503或XF503）的相关要求。</w:t>
            </w:r>
          </w:p>
          <w:p w14:paraId="567C43CB">
            <w:pPr>
              <w:pStyle w:val="206"/>
              <w:spacing w:before="75" w:line="191" w:lineRule="auto"/>
              <w:ind w:firstLine="236"/>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2"/>
                <w:sz w:val="24"/>
                <w:szCs w:val="24"/>
              </w:rPr>
              <w:t>（3）消防设施平面图、火警疏散示意图、防火分区图等按幢设置在楼层醒目位置。</w:t>
            </w:r>
          </w:p>
          <w:p w14:paraId="1EDDFBE5">
            <w:pPr>
              <w:pStyle w:val="206"/>
              <w:spacing w:before="76" w:line="191" w:lineRule="auto"/>
              <w:ind w:left="266"/>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3"/>
                <w:sz w:val="24"/>
                <w:szCs w:val="24"/>
              </w:rPr>
              <w:t>（4）消防系统各设施设备使用说明清晰，宜图文结合。</w:t>
            </w:r>
          </w:p>
          <w:p w14:paraId="52F9E264">
            <w:pPr>
              <w:pStyle w:val="206"/>
              <w:spacing w:before="76" w:line="191" w:lineRule="auto"/>
              <w:ind w:left="266"/>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4"/>
                <w:sz w:val="24"/>
                <w:szCs w:val="24"/>
              </w:rPr>
              <w:t>（5）自动喷水灭火系统启动正常。</w:t>
            </w:r>
          </w:p>
          <w:p w14:paraId="292CD55D">
            <w:pPr>
              <w:pStyle w:val="206"/>
              <w:spacing w:before="11" w:line="189" w:lineRule="auto"/>
              <w:ind w:left="83" w:right="173" w:firstLine="182"/>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2"/>
                <w:sz w:val="24"/>
                <w:szCs w:val="24"/>
              </w:rPr>
              <w:t>（6）消火栓箱、防火门、灭火器、消防水泵、红外线报警器、应急照明、安全疏散等系统运行正常。</w:t>
            </w:r>
          </w:p>
          <w:p w14:paraId="5180A05A">
            <w:pPr>
              <w:pStyle w:val="206"/>
              <w:spacing w:before="77" w:line="191" w:lineRule="auto"/>
              <w:ind w:left="266"/>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2"/>
                <w:sz w:val="24"/>
                <w:szCs w:val="24"/>
              </w:rPr>
              <w:t>（7）消防监控系统运行良好，自</w:t>
            </w:r>
            <w:r>
              <w:rPr>
                <w:rFonts w:hint="eastAsia" w:ascii="宋体" w:hAnsi="宋体" w:eastAsia="宋体" w:cs="宋体"/>
                <w:color w:val="auto"/>
                <w:spacing w:val="-3"/>
                <w:sz w:val="24"/>
                <w:szCs w:val="24"/>
              </w:rPr>
              <w:t>动和手动报警设施启动正常。</w:t>
            </w:r>
          </w:p>
          <w:p w14:paraId="7BBD72F9">
            <w:pPr>
              <w:pStyle w:val="206"/>
              <w:spacing w:before="77" w:line="191" w:lineRule="auto"/>
              <w:ind w:left="266"/>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rPr>
              <w:t>（8）正压送风、防排烟系统运行正常。</w:t>
            </w:r>
          </w:p>
        </w:tc>
      </w:tr>
      <w:tr w14:paraId="33011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jc w:val="center"/>
        </w:trPr>
        <w:tc>
          <w:tcPr>
            <w:tcW w:w="724" w:type="dxa"/>
            <w:noWrap w:val="0"/>
            <w:vAlign w:val="top"/>
          </w:tcPr>
          <w:p w14:paraId="758478C5">
            <w:pPr>
              <w:spacing w:line="267" w:lineRule="auto"/>
              <w:rPr>
                <w:rFonts w:hint="eastAsia" w:ascii="宋体" w:hAnsi="宋体" w:eastAsia="宋体" w:cs="宋体"/>
                <w:color w:val="auto"/>
                <w:sz w:val="24"/>
                <w:szCs w:val="24"/>
              </w:rPr>
            </w:pPr>
          </w:p>
          <w:p w14:paraId="19BAFC98">
            <w:pPr>
              <w:spacing w:line="267" w:lineRule="auto"/>
              <w:rPr>
                <w:rFonts w:hint="eastAsia" w:ascii="宋体" w:hAnsi="宋体" w:eastAsia="宋体" w:cs="宋体"/>
                <w:color w:val="auto"/>
                <w:sz w:val="24"/>
                <w:szCs w:val="24"/>
              </w:rPr>
            </w:pPr>
          </w:p>
          <w:p w14:paraId="142A7651">
            <w:pPr>
              <w:spacing w:line="267" w:lineRule="auto"/>
              <w:rPr>
                <w:rFonts w:hint="eastAsia" w:ascii="宋体" w:hAnsi="宋体" w:eastAsia="宋体" w:cs="宋体"/>
                <w:color w:val="auto"/>
                <w:sz w:val="24"/>
                <w:szCs w:val="24"/>
              </w:rPr>
            </w:pPr>
          </w:p>
          <w:p w14:paraId="347C2C8B">
            <w:pPr>
              <w:spacing w:line="267" w:lineRule="auto"/>
              <w:rPr>
                <w:rFonts w:hint="eastAsia" w:ascii="宋体" w:hAnsi="宋体" w:eastAsia="宋体" w:cs="宋体"/>
                <w:color w:val="auto"/>
                <w:sz w:val="24"/>
                <w:szCs w:val="24"/>
              </w:rPr>
            </w:pPr>
          </w:p>
          <w:p w14:paraId="5EC8D54A">
            <w:pPr>
              <w:pStyle w:val="206"/>
              <w:spacing w:before="49" w:line="220" w:lineRule="auto"/>
              <w:ind w:left="76"/>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rPr>
              <w:t>供配电系统</w:t>
            </w:r>
          </w:p>
        </w:tc>
        <w:tc>
          <w:tcPr>
            <w:tcW w:w="6621" w:type="dxa"/>
            <w:noWrap w:val="0"/>
            <w:vAlign w:val="top"/>
          </w:tcPr>
          <w:p w14:paraId="40AEC6CD">
            <w:pPr>
              <w:pStyle w:val="206"/>
              <w:spacing w:before="77" w:line="191" w:lineRule="auto"/>
              <w:ind w:left="266"/>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（1）建立24小时运行值班监控制度。</w:t>
            </w:r>
          </w:p>
          <w:p w14:paraId="1573ECEE">
            <w:pPr>
              <w:pStyle w:val="206"/>
              <w:spacing w:before="13" w:line="188" w:lineRule="auto"/>
              <w:ind w:left="84" w:right="173" w:firstLine="181"/>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2"/>
                <w:sz w:val="24"/>
                <w:szCs w:val="24"/>
              </w:rPr>
              <w:t>（2）对供电范围内的电气设备定期巡视维护，加强高低压配电柜、配电箱、控制柜及线路等重点部位监测。</w:t>
            </w:r>
          </w:p>
          <w:p w14:paraId="740453D7">
            <w:pPr>
              <w:pStyle w:val="206"/>
              <w:spacing w:before="78" w:line="191" w:lineRule="auto"/>
              <w:ind w:firstLine="236"/>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2"/>
                <w:sz w:val="24"/>
                <w:szCs w:val="24"/>
              </w:rPr>
              <w:t>（3）公共使用的照明、指示灯具线路、开关、接地等保持完好，确保用电安全。</w:t>
            </w:r>
          </w:p>
          <w:p w14:paraId="27F7D2E0">
            <w:pPr>
              <w:pStyle w:val="206"/>
              <w:spacing w:before="79" w:line="191" w:lineRule="auto"/>
              <w:ind w:firstLine="236"/>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2"/>
                <w:sz w:val="24"/>
                <w:szCs w:val="24"/>
              </w:rPr>
              <w:t>（4）核心部位用电建立高可控用电保障和配备应急发电设备，定期维护应急发电设备。</w:t>
            </w:r>
          </w:p>
          <w:p w14:paraId="4FA2A9E7">
            <w:pPr>
              <w:pStyle w:val="206"/>
              <w:spacing w:before="15" w:line="187" w:lineRule="auto"/>
              <w:ind w:left="82" w:right="322" w:firstLine="183"/>
              <w:rPr>
                <w:rFonts w:hint="eastAsia" w:ascii="宋体" w:hAnsi="宋体" w:eastAsia="宋体" w:cs="宋体"/>
                <w:color w:val="auto"/>
                <w:sz w:val="24"/>
                <w:szCs w:val="24"/>
                <w:lang w:val="en-US" w:eastAsia="en-US" w:bidi="ar-SA"/>
              </w:rPr>
            </w:pPr>
            <w:r>
              <w:rPr>
                <w:rFonts w:hint="eastAsia" w:ascii="宋体" w:hAnsi="宋体" w:eastAsia="宋体" w:cs="宋体"/>
                <w:color w:val="auto"/>
                <w:spacing w:val="-2"/>
                <w:sz w:val="24"/>
                <w:szCs w:val="24"/>
              </w:rPr>
              <w:t>（5）发生非计划性停电的，应当在事件发生后及时通知采购人，快速恢复或启用应急电</w:t>
            </w:r>
            <w:r>
              <w:rPr>
                <w:rFonts w:hint="eastAsia" w:ascii="宋体" w:hAnsi="宋体" w:eastAsia="宋体" w:cs="宋体"/>
                <w:color w:val="auto"/>
                <w:spacing w:val="-1"/>
                <w:sz w:val="24"/>
                <w:szCs w:val="24"/>
              </w:rPr>
              <w:t>源，并做好应急事件上报及处理工作。</w:t>
            </w:r>
          </w:p>
          <w:p w14:paraId="5E1CDE7F">
            <w:pPr>
              <w:pStyle w:val="206"/>
              <w:spacing w:before="79" w:line="190"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（6）复杂故障涉及供电部门维修处置的及时与供电部门联系，并向采购人报告。</w:t>
            </w:r>
          </w:p>
        </w:tc>
      </w:tr>
      <w:tr w14:paraId="6F7CD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7" w:hRule="atLeast"/>
          <w:jc w:val="center"/>
        </w:trPr>
        <w:tc>
          <w:tcPr>
            <w:tcW w:w="724" w:type="dxa"/>
            <w:noWrap w:val="0"/>
            <w:vAlign w:val="top"/>
          </w:tcPr>
          <w:p w14:paraId="29288D5F">
            <w:pPr>
              <w:spacing w:line="385" w:lineRule="auto"/>
              <w:jc w:val="center"/>
              <w:rPr>
                <w:rFonts w:hint="eastAsia" w:ascii="宋体" w:hAnsi="宋体" w:eastAsia="宋体" w:cs="宋体"/>
                <w:color w:val="auto"/>
                <w:sz w:val="24"/>
                <w:szCs w:val="24"/>
              </w:rPr>
            </w:pPr>
          </w:p>
          <w:p w14:paraId="0F6DE740">
            <w:pPr>
              <w:pStyle w:val="206"/>
              <w:spacing w:before="49" w:line="222" w:lineRule="auto"/>
              <w:ind w:left="78"/>
              <w:jc w:val="center"/>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rPr>
              <w:t>弱电系统</w:t>
            </w:r>
          </w:p>
        </w:tc>
        <w:tc>
          <w:tcPr>
            <w:tcW w:w="6621" w:type="dxa"/>
            <w:noWrap w:val="0"/>
            <w:vAlign w:val="top"/>
          </w:tcPr>
          <w:p w14:paraId="04C35E38">
            <w:pPr>
              <w:pStyle w:val="206"/>
              <w:spacing w:line="195" w:lineRule="auto"/>
              <w:ind w:left="84" w:right="278" w:firstLine="181"/>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（1）安全防范系统维护保养符合《安全防范系统维护保养规范》（GA/T1081</w:t>
            </w:r>
            <w:r>
              <w:rPr>
                <w:rFonts w:hint="eastAsia" w:ascii="宋体" w:hAnsi="宋体" w:eastAsia="宋体" w:cs="宋体"/>
                <w:color w:val="auto"/>
                <w:spacing w:val="-3"/>
                <w:sz w:val="24"/>
                <w:szCs w:val="24"/>
              </w:rPr>
              <w:t>）的相关要</w:t>
            </w:r>
            <w:r>
              <w:rPr>
                <w:rFonts w:hint="eastAsia" w:ascii="宋体" w:hAnsi="宋体" w:eastAsia="宋体" w:cs="宋体"/>
                <w:color w:val="auto"/>
                <w:spacing w:val="-4"/>
                <w:sz w:val="24"/>
                <w:szCs w:val="24"/>
              </w:rPr>
              <w:t>求。</w:t>
            </w:r>
          </w:p>
          <w:p w14:paraId="41B620CE">
            <w:pPr>
              <w:pStyle w:val="206"/>
              <w:spacing w:before="81"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（2）保持监控系统、门禁系统、安全防范系统等运行正常，有故障及时排</w:t>
            </w:r>
            <w:r>
              <w:rPr>
                <w:rFonts w:hint="eastAsia" w:ascii="宋体" w:hAnsi="宋体" w:eastAsia="宋体" w:cs="宋体"/>
                <w:color w:val="auto"/>
                <w:spacing w:val="-3"/>
                <w:sz w:val="24"/>
                <w:szCs w:val="24"/>
              </w:rPr>
              <w:t>除。</w:t>
            </w:r>
          </w:p>
        </w:tc>
      </w:tr>
    </w:tbl>
    <w:p w14:paraId="7C58BC82">
      <w:pPr>
        <w:pStyle w:val="203"/>
        <w:rPr>
          <w:rFonts w:hint="eastAsia"/>
          <w:lang w:val="en-US" w:eastAsia="zh-CN"/>
        </w:rPr>
      </w:pPr>
    </w:p>
    <w:p w14:paraId="7F07189A">
      <w:pPr>
        <w:numPr>
          <w:ilvl w:val="0"/>
          <w:numId w:val="2"/>
        </w:numPr>
        <w:spacing w:line="360" w:lineRule="auto"/>
        <w:ind w:left="0" w:firstLine="480"/>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保洁服务</w:t>
      </w:r>
    </w:p>
    <w:tbl>
      <w:tblPr>
        <w:tblStyle w:val="35"/>
        <w:tblpPr w:leftFromText="180" w:rightFromText="180" w:vertAnchor="text" w:horzAnchor="page" w:tblpX="2440" w:tblpY="1906"/>
        <w:tblW w:w="7362" w:type="dxa"/>
        <w:tblInd w:w="0" w:type="dxa"/>
        <w:tblLayout w:type="fixed"/>
        <w:tblCellMar>
          <w:top w:w="0" w:type="dxa"/>
          <w:left w:w="108" w:type="dxa"/>
          <w:bottom w:w="0" w:type="dxa"/>
          <w:right w:w="108" w:type="dxa"/>
        </w:tblCellMar>
      </w:tblPr>
      <w:tblGrid>
        <w:gridCol w:w="739"/>
        <w:gridCol w:w="6623"/>
      </w:tblGrid>
      <w:tr w14:paraId="65AF9821">
        <w:tblPrEx>
          <w:tblCellMar>
            <w:top w:w="0" w:type="dxa"/>
            <w:left w:w="108" w:type="dxa"/>
            <w:bottom w:w="0" w:type="dxa"/>
            <w:right w:w="108" w:type="dxa"/>
          </w:tblCellMar>
        </w:tblPrEx>
        <w:trPr>
          <w:trHeight w:val="270" w:hRule="atLeast"/>
        </w:trPr>
        <w:tc>
          <w:tcPr>
            <w:tcW w:w="73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58C3E1">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服务内容</w:t>
            </w:r>
          </w:p>
        </w:tc>
        <w:tc>
          <w:tcPr>
            <w:tcW w:w="6623" w:type="dxa"/>
            <w:tcBorders>
              <w:top w:val="single" w:color="auto" w:sz="4" w:space="0"/>
              <w:left w:val="nil"/>
              <w:bottom w:val="single" w:color="auto" w:sz="4" w:space="0"/>
              <w:right w:val="single" w:color="auto" w:sz="4" w:space="0"/>
            </w:tcBorders>
            <w:shd w:val="clear" w:color="auto" w:fill="auto"/>
            <w:noWrap w:val="0"/>
            <w:vAlign w:val="center"/>
          </w:tcPr>
          <w:p w14:paraId="1585C2FD">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pacing w:val="-2"/>
                <w:sz w:val="24"/>
                <w:szCs w:val="24"/>
              </w:rPr>
              <w:t>服务标准</w:t>
            </w:r>
          </w:p>
        </w:tc>
      </w:tr>
      <w:tr w14:paraId="5B98882C">
        <w:tblPrEx>
          <w:tblCellMar>
            <w:top w:w="0" w:type="dxa"/>
            <w:left w:w="108" w:type="dxa"/>
            <w:bottom w:w="0" w:type="dxa"/>
            <w:right w:w="108" w:type="dxa"/>
          </w:tblCellMar>
        </w:tblPrEx>
        <w:trPr>
          <w:trHeight w:val="1406" w:hRule="atLeast"/>
        </w:trPr>
        <w:tc>
          <w:tcPr>
            <w:tcW w:w="739" w:type="dxa"/>
            <w:tcBorders>
              <w:top w:val="nil"/>
              <w:left w:val="single" w:color="auto" w:sz="4" w:space="0"/>
              <w:bottom w:val="single" w:color="auto" w:sz="4" w:space="0"/>
              <w:right w:val="single" w:color="auto" w:sz="4" w:space="0"/>
            </w:tcBorders>
            <w:shd w:val="clear" w:color="auto" w:fill="auto"/>
            <w:noWrap w:val="0"/>
            <w:vAlign w:val="center"/>
          </w:tcPr>
          <w:p w14:paraId="6EC7A7C0">
            <w:pPr>
              <w:widowControl/>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公共区域卫生及垃圾清理</w:t>
            </w:r>
          </w:p>
        </w:tc>
        <w:tc>
          <w:tcPr>
            <w:tcW w:w="6623" w:type="dxa"/>
            <w:tcBorders>
              <w:top w:val="nil"/>
              <w:left w:val="nil"/>
              <w:bottom w:val="single" w:color="auto" w:sz="4" w:space="0"/>
              <w:right w:val="single" w:color="auto" w:sz="4" w:space="0"/>
            </w:tcBorders>
            <w:shd w:val="clear" w:color="auto" w:fill="auto"/>
            <w:noWrap w:val="0"/>
            <w:vAlign w:val="center"/>
          </w:tcPr>
          <w:p w14:paraId="64E7407E">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大厅、楼内公共通道：①公共通道保持干净，无异味、无杂物、无积水，每日至少开展1次清洁作业。②门窗玻璃干净无尘，透光性好，每周至少开展1次清洁作业。③指示牌干净，无污渍，每日至少开展1次清洁作业。</w:t>
            </w:r>
          </w:p>
          <w:p w14:paraId="76340F17">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电器、消防等设施设备：①配电箱、设备机房、会议室音视频设备、消防栓及开关插座等保持表面干净，无尘无污迹，每月至少开展1次清洁作业。②监控摄像头、门禁系统等表面光亮，无尘、无斑点，每月至少开展1次清洁作业。</w:t>
            </w:r>
          </w:p>
          <w:p w14:paraId="375F5203">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3</w:t>
            </w:r>
            <w:r>
              <w:rPr>
                <w:rFonts w:hint="eastAsia" w:cs="宋体"/>
                <w:color w:val="auto"/>
                <w:spacing w:val="-2"/>
                <w:sz w:val="24"/>
                <w:szCs w:val="24"/>
                <w:lang w:eastAsia="zh-CN"/>
              </w:rPr>
              <w:t>）</w:t>
            </w:r>
            <w:r>
              <w:rPr>
                <w:rFonts w:hint="eastAsia" w:ascii="宋体" w:hAnsi="宋体" w:eastAsia="宋体" w:cs="宋体"/>
                <w:color w:val="auto"/>
                <w:spacing w:val="-2"/>
                <w:sz w:val="24"/>
                <w:szCs w:val="24"/>
              </w:rPr>
              <w:t>楼梯及楼梯间保持干净、无异味、无杂物、无积水，每日至少开展1次清洁作业。</w:t>
            </w:r>
          </w:p>
          <w:p w14:paraId="5DC009F3">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4</w:t>
            </w:r>
            <w:r>
              <w:rPr>
                <w:rFonts w:hint="eastAsia" w:cs="宋体"/>
                <w:color w:val="auto"/>
                <w:spacing w:val="-2"/>
                <w:sz w:val="24"/>
                <w:szCs w:val="24"/>
                <w:lang w:eastAsia="zh-CN"/>
              </w:rPr>
              <w:t>）</w:t>
            </w:r>
            <w:r>
              <w:rPr>
                <w:rFonts w:hint="eastAsia" w:ascii="宋体" w:hAnsi="宋体" w:eastAsia="宋体" w:cs="宋体"/>
                <w:color w:val="auto"/>
                <w:spacing w:val="-2"/>
                <w:sz w:val="24"/>
                <w:szCs w:val="24"/>
              </w:rPr>
              <w:t>开水间保持干净、无异味、无杂物、无积水，每日至少开展1次清洁作业。</w:t>
            </w:r>
          </w:p>
          <w:p w14:paraId="045ABF00">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5</w:t>
            </w:r>
            <w:r>
              <w:rPr>
                <w:rFonts w:hint="eastAsia" w:cs="宋体"/>
                <w:color w:val="auto"/>
                <w:spacing w:val="-2"/>
                <w:sz w:val="24"/>
                <w:szCs w:val="24"/>
                <w:lang w:eastAsia="zh-CN"/>
              </w:rPr>
              <w:t>）</w:t>
            </w:r>
            <w:r>
              <w:rPr>
                <w:rFonts w:hint="eastAsia" w:ascii="宋体" w:hAnsi="宋体" w:eastAsia="宋体" w:cs="宋体"/>
                <w:color w:val="auto"/>
                <w:spacing w:val="-2"/>
                <w:sz w:val="24"/>
                <w:szCs w:val="24"/>
              </w:rPr>
              <w:t>作业工具间：①保持干净，无异味、无杂物、无积水，每日至少开展1次清洁作业。②作业工具摆放整齐有序，表面干净无渍，每日消毒。</w:t>
            </w:r>
          </w:p>
          <w:p w14:paraId="7466244C">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val="en-US" w:eastAsia="zh-CN" w:bidi="ar-SA"/>
              </w:rPr>
              <w:t>（6）</w:t>
            </w:r>
            <w:r>
              <w:rPr>
                <w:rFonts w:hint="eastAsia" w:ascii="宋体" w:hAnsi="宋体" w:eastAsia="宋体" w:cs="宋体"/>
                <w:color w:val="auto"/>
                <w:spacing w:val="-2"/>
                <w:sz w:val="24"/>
                <w:szCs w:val="24"/>
              </w:rPr>
              <w:t>公共卫生间：①保持干净，无异味，垃圾无溢出，每日至少开展1次清洁作业。②及时补充厕纸等必要用品。</w:t>
            </w:r>
          </w:p>
          <w:p w14:paraId="6C9574A3">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7</w:t>
            </w:r>
            <w:r>
              <w:rPr>
                <w:rFonts w:hint="eastAsia" w:cs="宋体"/>
                <w:color w:val="auto"/>
                <w:spacing w:val="-2"/>
                <w:sz w:val="24"/>
                <w:szCs w:val="24"/>
                <w:lang w:eastAsia="zh-CN"/>
              </w:rPr>
              <w:t>）</w:t>
            </w:r>
            <w:r>
              <w:rPr>
                <w:rFonts w:hint="eastAsia" w:ascii="宋体" w:hAnsi="宋体" w:eastAsia="宋体" w:cs="宋体"/>
                <w:color w:val="auto"/>
                <w:spacing w:val="-2"/>
                <w:sz w:val="24"/>
                <w:szCs w:val="24"/>
              </w:rPr>
              <w:t>电梯轿厢：①保持干净，无污渍、无粘贴物、无异味，每日至少开展1次清洁作业。②灯具、操作指示板明亮。</w:t>
            </w:r>
          </w:p>
          <w:p w14:paraId="1F8E12FF">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8</w:t>
            </w:r>
            <w:r>
              <w:rPr>
                <w:rFonts w:hint="eastAsia" w:cs="宋体"/>
                <w:color w:val="auto"/>
                <w:spacing w:val="-2"/>
                <w:sz w:val="24"/>
                <w:szCs w:val="24"/>
                <w:lang w:eastAsia="zh-CN"/>
              </w:rPr>
              <w:t>）</w:t>
            </w:r>
            <w:r>
              <w:rPr>
                <w:rFonts w:hint="eastAsia" w:ascii="宋体" w:hAnsi="宋体" w:eastAsia="宋体" w:cs="宋体"/>
                <w:color w:val="auto"/>
                <w:spacing w:val="-2"/>
                <w:sz w:val="24"/>
                <w:szCs w:val="24"/>
              </w:rPr>
              <w:t>平台、屋顶、天沟保持干净，有杂物及时清扫，每月至少开展1次清洁作业。</w:t>
            </w:r>
          </w:p>
          <w:p w14:paraId="0578BE16">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val="en-US" w:eastAsia="zh-CN" w:bidi="ar-SA"/>
              </w:rPr>
              <w:t>（9）</w:t>
            </w:r>
            <w:r>
              <w:rPr>
                <w:rFonts w:hint="eastAsia" w:ascii="宋体" w:hAnsi="宋体" w:eastAsia="宋体" w:cs="宋体"/>
                <w:color w:val="auto"/>
                <w:spacing w:val="-2"/>
                <w:sz w:val="24"/>
                <w:szCs w:val="24"/>
              </w:rPr>
              <w:t>办公区外立面定期清洗、2米以上外窗玻璃擦拭，每年至少开展1次清洗。</w:t>
            </w:r>
          </w:p>
          <w:p w14:paraId="3FCA1E07">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val="en-US" w:eastAsia="zh-CN" w:bidi="ar-SA"/>
              </w:rPr>
              <w:t>（10）</w:t>
            </w:r>
            <w:r>
              <w:rPr>
                <w:rFonts w:hint="eastAsia" w:ascii="宋体" w:hAnsi="宋体" w:eastAsia="宋体" w:cs="宋体"/>
                <w:color w:val="auto"/>
                <w:spacing w:val="-2"/>
                <w:sz w:val="24"/>
                <w:szCs w:val="24"/>
              </w:rPr>
              <w:t>地毯干净、无油渍、无污渍、无褪色，每月至少开展1次清洁作业。</w:t>
            </w:r>
          </w:p>
          <w:p w14:paraId="327A8132">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11</w:t>
            </w:r>
            <w:r>
              <w:rPr>
                <w:rFonts w:hint="eastAsia" w:cs="宋体"/>
                <w:color w:val="auto"/>
                <w:spacing w:val="-2"/>
                <w:sz w:val="24"/>
                <w:szCs w:val="24"/>
                <w:lang w:eastAsia="zh-CN"/>
              </w:rPr>
              <w:t>）</w:t>
            </w:r>
            <w:r>
              <w:rPr>
                <w:rFonts w:hint="eastAsia" w:ascii="宋体" w:hAnsi="宋体" w:eastAsia="宋体" w:cs="宋体"/>
                <w:color w:val="auto"/>
                <w:spacing w:val="-2"/>
                <w:sz w:val="24"/>
                <w:szCs w:val="24"/>
              </w:rPr>
              <w:t>每日清扫道路地面、停车场等公共区域2次，保持干净、无杂物、无积水。</w:t>
            </w:r>
          </w:p>
          <w:p w14:paraId="784FDF0B">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w:t>
            </w:r>
            <w:r>
              <w:rPr>
                <w:rFonts w:hint="eastAsia" w:ascii="宋体" w:hAnsi="宋体" w:eastAsia="宋体" w:cs="宋体"/>
                <w:color w:val="auto"/>
                <w:spacing w:val="-2"/>
                <w:sz w:val="24"/>
                <w:szCs w:val="24"/>
              </w:rPr>
              <w:t>2）雪、冰冻等恶劣天气时及时清扫积水、积雪，并采取安全防护措施。</w:t>
            </w:r>
          </w:p>
          <w:p w14:paraId="7141C5A8">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w:t>
            </w:r>
            <w:r>
              <w:rPr>
                <w:rFonts w:hint="eastAsia" w:ascii="宋体" w:hAnsi="宋体" w:eastAsia="宋体" w:cs="宋体"/>
                <w:color w:val="auto"/>
                <w:spacing w:val="-2"/>
                <w:sz w:val="24"/>
                <w:szCs w:val="24"/>
              </w:rPr>
              <w:t>3）各种路标、宣传栏等保持干净，每月至少开展1次清洁作业。</w:t>
            </w:r>
          </w:p>
          <w:p w14:paraId="678AF411">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w:t>
            </w:r>
            <w:r>
              <w:rPr>
                <w:rFonts w:hint="eastAsia" w:ascii="宋体" w:hAnsi="宋体" w:eastAsia="宋体" w:cs="宋体"/>
                <w:color w:val="auto"/>
                <w:spacing w:val="-2"/>
                <w:sz w:val="24"/>
                <w:szCs w:val="24"/>
              </w:rPr>
              <w:t>4）清洁室外照明设备，每月至少开展1次清洁作业。</w:t>
            </w:r>
          </w:p>
          <w:p w14:paraId="7347EC96">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w:t>
            </w:r>
            <w:r>
              <w:rPr>
                <w:rFonts w:hint="eastAsia" w:ascii="宋体" w:hAnsi="宋体" w:eastAsia="宋体" w:cs="宋体"/>
                <w:color w:val="auto"/>
                <w:spacing w:val="-2"/>
                <w:sz w:val="24"/>
                <w:szCs w:val="24"/>
              </w:rPr>
              <w:t>5）绿地内无杂物、无改变用途和破坏、践踏、占用现象，每天至少开展1次巡查。</w:t>
            </w:r>
          </w:p>
          <w:p w14:paraId="1D43BCE9">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w:t>
            </w:r>
            <w:r>
              <w:rPr>
                <w:rFonts w:hint="eastAsia" w:ascii="宋体" w:hAnsi="宋体" w:eastAsia="宋体" w:cs="宋体"/>
                <w:color w:val="auto"/>
                <w:spacing w:val="-2"/>
                <w:sz w:val="24"/>
                <w:szCs w:val="24"/>
              </w:rPr>
              <w:t>6）办公区外立面定期清洗、2米以上外窗玻璃擦拭，每年至少开展1次清洗。</w:t>
            </w:r>
          </w:p>
          <w:p w14:paraId="7210AE96">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w:t>
            </w:r>
            <w:r>
              <w:rPr>
                <w:rFonts w:hint="eastAsia" w:cs="宋体"/>
                <w:color w:val="auto"/>
                <w:spacing w:val="-2"/>
                <w:sz w:val="24"/>
                <w:szCs w:val="24"/>
                <w:lang w:val="en-US" w:eastAsia="zh-CN"/>
              </w:rPr>
              <w:t>7</w:t>
            </w:r>
            <w:r>
              <w:rPr>
                <w:rFonts w:hint="eastAsia" w:ascii="宋体" w:hAnsi="宋体" w:eastAsia="宋体" w:cs="宋体"/>
                <w:color w:val="auto"/>
                <w:spacing w:val="-2"/>
                <w:sz w:val="24"/>
                <w:szCs w:val="24"/>
              </w:rPr>
              <w:t>）在指定位置摆放分类垃圾桶，并在显著处张贴垃圾分类标识。分类垃圾桶和垃圾分类标识根据所在城市的要求设置。</w:t>
            </w:r>
          </w:p>
          <w:p w14:paraId="13AA876B">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18</w:t>
            </w:r>
            <w:r>
              <w:rPr>
                <w:rFonts w:hint="eastAsia" w:ascii="宋体" w:hAnsi="宋体" w:eastAsia="宋体" w:cs="宋体"/>
                <w:color w:val="auto"/>
                <w:spacing w:val="-2"/>
                <w:sz w:val="24"/>
                <w:szCs w:val="24"/>
              </w:rPr>
              <w:t>）桶身表面干净无污渍，每日开展至少1次清洁作业。</w:t>
            </w:r>
          </w:p>
          <w:p w14:paraId="41184DBD">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19</w:t>
            </w:r>
            <w:r>
              <w:rPr>
                <w:rFonts w:hint="eastAsia" w:ascii="宋体" w:hAnsi="宋体" w:eastAsia="宋体" w:cs="宋体"/>
                <w:color w:val="auto"/>
                <w:spacing w:val="-2"/>
                <w:sz w:val="24"/>
                <w:szCs w:val="24"/>
              </w:rPr>
              <w:t>）垃圾中转房保持整洁，无明显异味，每日至少开展1次清洁作业。</w:t>
            </w:r>
          </w:p>
          <w:p w14:paraId="21CE3084">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20</w:t>
            </w:r>
            <w:r>
              <w:rPr>
                <w:rFonts w:hint="eastAsia" w:ascii="宋体" w:hAnsi="宋体" w:eastAsia="宋体" w:cs="宋体"/>
                <w:color w:val="auto"/>
                <w:spacing w:val="-2"/>
                <w:sz w:val="24"/>
                <w:szCs w:val="24"/>
              </w:rPr>
              <w:t>）化粪池清掏，无明显异味，每半年至少开展1次清洁作业。</w:t>
            </w:r>
          </w:p>
          <w:p w14:paraId="0FE30E89">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21</w:t>
            </w:r>
            <w:r>
              <w:rPr>
                <w:rFonts w:hint="eastAsia" w:ascii="宋体" w:hAnsi="宋体" w:eastAsia="宋体" w:cs="宋体"/>
                <w:color w:val="auto"/>
                <w:spacing w:val="-2"/>
                <w:sz w:val="24"/>
                <w:szCs w:val="24"/>
              </w:rPr>
              <w:t>）每个工作日内要对楼层产生的垃圾，进行清理分类，并运至垃圾集中堆放点。</w:t>
            </w:r>
          </w:p>
          <w:p w14:paraId="19CF92F2">
            <w:pPr>
              <w:pStyle w:val="206"/>
              <w:numPr>
                <w:ilvl w:val="0"/>
                <w:numId w:val="0"/>
              </w:numPr>
              <w:spacing w:before="74" w:line="191" w:lineRule="auto"/>
              <w:ind w:left="425" w:hanging="24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22</w:t>
            </w:r>
            <w:r>
              <w:rPr>
                <w:rFonts w:hint="eastAsia" w:ascii="宋体" w:hAnsi="宋体" w:eastAsia="宋体" w:cs="宋体"/>
                <w:color w:val="auto"/>
                <w:spacing w:val="-2"/>
                <w:sz w:val="24"/>
                <w:szCs w:val="24"/>
              </w:rPr>
              <w:t>）垃圾装袋，日产日清。</w:t>
            </w:r>
          </w:p>
          <w:p w14:paraId="4A0555EB">
            <w:pPr>
              <w:pStyle w:val="206"/>
              <w:numPr>
                <w:ilvl w:val="0"/>
                <w:numId w:val="0"/>
              </w:numPr>
              <w:spacing w:before="74" w:line="191" w:lineRule="auto"/>
              <w:ind w:left="425" w:hanging="24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w:t>
            </w:r>
            <w:r>
              <w:rPr>
                <w:rFonts w:hint="eastAsia" w:cs="宋体"/>
                <w:color w:val="auto"/>
                <w:spacing w:val="-2"/>
                <w:sz w:val="24"/>
                <w:szCs w:val="24"/>
                <w:lang w:val="en-US" w:eastAsia="zh-CN"/>
              </w:rPr>
              <w:t>3</w:t>
            </w:r>
            <w:r>
              <w:rPr>
                <w:rFonts w:hint="eastAsia" w:ascii="宋体" w:hAnsi="宋体" w:eastAsia="宋体" w:cs="宋体"/>
                <w:color w:val="auto"/>
                <w:spacing w:val="-2"/>
                <w:sz w:val="24"/>
                <w:szCs w:val="24"/>
              </w:rPr>
              <w:t>）建立垃圾清运台账，交由规范的渠道回收处理。</w:t>
            </w:r>
          </w:p>
          <w:p w14:paraId="2A4CC72E">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w:t>
            </w:r>
            <w:r>
              <w:rPr>
                <w:rFonts w:hint="eastAsia" w:cs="宋体"/>
                <w:color w:val="auto"/>
                <w:spacing w:val="-2"/>
                <w:sz w:val="24"/>
                <w:szCs w:val="24"/>
                <w:lang w:val="en-US" w:eastAsia="zh-CN"/>
              </w:rPr>
              <w:t>4</w:t>
            </w:r>
            <w:r>
              <w:rPr>
                <w:rFonts w:hint="eastAsia" w:ascii="宋体" w:hAnsi="宋体" w:eastAsia="宋体" w:cs="宋体"/>
                <w:color w:val="auto"/>
                <w:spacing w:val="-2"/>
                <w:sz w:val="24"/>
                <w:szCs w:val="24"/>
              </w:rPr>
              <w:t>）做好垃圾分类管理的宣传工作，督促并引导全员参与垃圾分类投放。</w:t>
            </w:r>
          </w:p>
          <w:p w14:paraId="3E9050C8">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w:t>
            </w:r>
            <w:r>
              <w:rPr>
                <w:rFonts w:hint="eastAsia" w:cs="宋体"/>
                <w:color w:val="auto"/>
                <w:spacing w:val="-2"/>
                <w:sz w:val="24"/>
                <w:szCs w:val="24"/>
                <w:lang w:val="en-US" w:eastAsia="zh-CN"/>
              </w:rPr>
              <w:t>5</w:t>
            </w:r>
            <w:r>
              <w:rPr>
                <w:rFonts w:hint="eastAsia" w:ascii="宋体" w:hAnsi="宋体" w:eastAsia="宋体" w:cs="宋体"/>
                <w:color w:val="auto"/>
                <w:spacing w:val="-2"/>
                <w:sz w:val="24"/>
                <w:szCs w:val="24"/>
              </w:rPr>
              <w:t>）垃圾分类投放管理工作的执行标准，按所在城市的要求执行。</w:t>
            </w:r>
          </w:p>
          <w:p w14:paraId="2B459219">
            <w:pPr>
              <w:pStyle w:val="206"/>
              <w:numPr>
                <w:ilvl w:val="0"/>
                <w:numId w:val="0"/>
              </w:numPr>
              <w:spacing w:before="74" w:line="191" w:lineRule="auto"/>
              <w:ind w:left="425" w:hanging="240"/>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w:t>
            </w:r>
            <w:r>
              <w:rPr>
                <w:rFonts w:hint="eastAsia" w:cs="宋体"/>
                <w:color w:val="auto"/>
                <w:spacing w:val="-2"/>
                <w:sz w:val="24"/>
                <w:szCs w:val="24"/>
                <w:lang w:val="en-US" w:eastAsia="zh-CN"/>
              </w:rPr>
              <w:t>6</w:t>
            </w:r>
            <w:r>
              <w:rPr>
                <w:rFonts w:hint="eastAsia" w:ascii="宋体" w:hAnsi="宋体" w:eastAsia="宋体" w:cs="宋体"/>
                <w:color w:val="auto"/>
                <w:spacing w:val="-2"/>
                <w:sz w:val="24"/>
                <w:szCs w:val="24"/>
              </w:rPr>
              <w:t>）办公用房区域、公共场所区域和周围环境预防性卫生消毒，消毒后及时通风，每周至少开展1次作业。</w:t>
            </w:r>
          </w:p>
          <w:p w14:paraId="37612436">
            <w:pPr>
              <w:pStyle w:val="206"/>
              <w:numPr>
                <w:ilvl w:val="0"/>
                <w:numId w:val="0"/>
              </w:numPr>
              <w:spacing w:before="74" w:line="191" w:lineRule="auto"/>
              <w:ind w:firstLine="236"/>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w:t>
            </w:r>
            <w:r>
              <w:rPr>
                <w:rFonts w:hint="eastAsia" w:cs="宋体"/>
                <w:color w:val="auto"/>
                <w:spacing w:val="-2"/>
                <w:sz w:val="24"/>
                <w:szCs w:val="24"/>
                <w:lang w:val="en-US" w:eastAsia="zh-CN"/>
              </w:rPr>
              <w:t>7</w:t>
            </w:r>
            <w:r>
              <w:rPr>
                <w:rFonts w:hint="eastAsia" w:ascii="宋体" w:hAnsi="宋体" w:eastAsia="宋体" w:cs="宋体"/>
                <w:color w:val="auto"/>
                <w:spacing w:val="-2"/>
                <w:sz w:val="24"/>
                <w:szCs w:val="24"/>
              </w:rPr>
              <w:t>）采取综合措施消灭老鼠、蟑螂，控制室内外蚊虫孳生，达到基本无蝇，每季度至少开展1次作业。</w:t>
            </w:r>
          </w:p>
          <w:p w14:paraId="7DA2C42A">
            <w:pPr>
              <w:pStyle w:val="206"/>
              <w:numPr>
                <w:ilvl w:val="0"/>
                <w:numId w:val="0"/>
              </w:numPr>
              <w:spacing w:before="74" w:line="191" w:lineRule="auto"/>
              <w:ind w:firstLine="23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2</w:t>
            </w:r>
            <w:r>
              <w:rPr>
                <w:rFonts w:hint="eastAsia" w:cs="宋体"/>
                <w:color w:val="auto"/>
                <w:spacing w:val="-2"/>
                <w:sz w:val="24"/>
                <w:szCs w:val="24"/>
                <w:lang w:val="en-US" w:eastAsia="zh-CN"/>
              </w:rPr>
              <w:t>8</w:t>
            </w:r>
            <w:r>
              <w:rPr>
                <w:rFonts w:hint="eastAsia" w:ascii="宋体" w:hAnsi="宋体" w:eastAsia="宋体" w:cs="宋体"/>
                <w:color w:val="auto"/>
                <w:spacing w:val="-2"/>
                <w:sz w:val="24"/>
                <w:szCs w:val="24"/>
              </w:rPr>
              <w:t>）发生公共卫生事件时，邀请专业单位开展消毒、检测等工作。</w:t>
            </w:r>
          </w:p>
        </w:tc>
      </w:tr>
    </w:tbl>
    <w:p w14:paraId="79266526">
      <w:pPr>
        <w:numPr>
          <w:ilvl w:val="0"/>
          <w:numId w:val="2"/>
        </w:numPr>
        <w:spacing w:line="360" w:lineRule="auto"/>
        <w:ind w:left="0" w:firstLine="480"/>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绿化服务</w:t>
      </w:r>
    </w:p>
    <w:tbl>
      <w:tblPr>
        <w:tblStyle w:val="207"/>
        <w:tblpPr w:leftFromText="180" w:rightFromText="180" w:vertAnchor="text" w:horzAnchor="page" w:tblpXSpec="center" w:tblpY="458"/>
        <w:tblW w:w="7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6621"/>
      </w:tblGrid>
      <w:tr w14:paraId="4F1F0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jc w:val="center"/>
        </w:trPr>
        <w:tc>
          <w:tcPr>
            <w:tcW w:w="724" w:type="dxa"/>
            <w:noWrap w:val="0"/>
            <w:vAlign w:val="top"/>
          </w:tcPr>
          <w:p w14:paraId="17D81397">
            <w:pPr>
              <w:pStyle w:val="206"/>
              <w:spacing w:before="75" w:line="222" w:lineRule="auto"/>
              <w:jc w:val="center"/>
              <w:rPr>
                <w:rFonts w:hint="eastAsia"/>
                <w:color w:val="auto"/>
                <w:spacing w:val="-3"/>
                <w:sz w:val="24"/>
                <w:szCs w:val="24"/>
                <w:lang w:val="en-US" w:eastAsia="zh-CN"/>
              </w:rPr>
            </w:pPr>
            <w:r>
              <w:rPr>
                <w:rFonts w:hint="eastAsia"/>
                <w:color w:val="auto"/>
                <w:spacing w:val="-3"/>
                <w:sz w:val="24"/>
                <w:szCs w:val="24"/>
                <w:lang w:val="en-US" w:eastAsia="zh-CN"/>
              </w:rPr>
              <w:t>服务</w:t>
            </w:r>
          </w:p>
          <w:p w14:paraId="12FCA222">
            <w:pPr>
              <w:pStyle w:val="206"/>
              <w:spacing w:before="75" w:line="222" w:lineRule="auto"/>
              <w:jc w:val="center"/>
              <w:rPr>
                <w:rFonts w:hint="default" w:eastAsia="宋体"/>
                <w:color w:val="auto"/>
                <w:sz w:val="24"/>
                <w:szCs w:val="24"/>
                <w:lang w:val="en-US" w:eastAsia="zh-CN"/>
              </w:rPr>
            </w:pPr>
            <w:r>
              <w:rPr>
                <w:rFonts w:hint="eastAsia"/>
                <w:color w:val="auto"/>
                <w:spacing w:val="-3"/>
                <w:sz w:val="24"/>
                <w:szCs w:val="24"/>
                <w:lang w:val="en-US" w:eastAsia="zh-CN"/>
              </w:rPr>
              <w:t>内容</w:t>
            </w:r>
          </w:p>
        </w:tc>
        <w:tc>
          <w:tcPr>
            <w:tcW w:w="6621" w:type="dxa"/>
            <w:noWrap w:val="0"/>
            <w:vAlign w:val="top"/>
          </w:tcPr>
          <w:p w14:paraId="11CA79C4">
            <w:pPr>
              <w:pStyle w:val="206"/>
              <w:spacing w:before="75" w:line="221" w:lineRule="auto"/>
              <w:jc w:val="center"/>
              <w:rPr>
                <w:color w:val="auto"/>
                <w:sz w:val="24"/>
                <w:szCs w:val="24"/>
              </w:rPr>
            </w:pPr>
            <w:r>
              <w:rPr>
                <w:color w:val="auto"/>
                <w:spacing w:val="-2"/>
                <w:sz w:val="24"/>
                <w:szCs w:val="24"/>
              </w:rPr>
              <w:t>服务标准</w:t>
            </w:r>
          </w:p>
        </w:tc>
      </w:tr>
      <w:tr w14:paraId="39026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724" w:type="dxa"/>
            <w:noWrap w:val="0"/>
            <w:vAlign w:val="center"/>
          </w:tcPr>
          <w:p w14:paraId="7A6C16E5">
            <w:pPr>
              <w:spacing w:line="250" w:lineRule="auto"/>
              <w:jc w:val="center"/>
              <w:rPr>
                <w:rFonts w:ascii="Arial"/>
                <w:color w:val="auto"/>
                <w:sz w:val="24"/>
                <w:szCs w:val="24"/>
              </w:rPr>
            </w:pPr>
          </w:p>
          <w:p w14:paraId="3C013784">
            <w:pPr>
              <w:spacing w:line="292" w:lineRule="auto"/>
              <w:jc w:val="center"/>
              <w:rPr>
                <w:rFonts w:ascii="Arial"/>
                <w:color w:val="auto"/>
                <w:sz w:val="24"/>
                <w:szCs w:val="24"/>
              </w:rPr>
            </w:pPr>
          </w:p>
          <w:p w14:paraId="628D43AA">
            <w:pPr>
              <w:spacing w:line="292" w:lineRule="auto"/>
              <w:jc w:val="center"/>
              <w:rPr>
                <w:rFonts w:ascii="Arial"/>
                <w:color w:val="auto"/>
                <w:sz w:val="24"/>
                <w:szCs w:val="24"/>
              </w:rPr>
            </w:pPr>
          </w:p>
          <w:p w14:paraId="2A3E13F8">
            <w:pPr>
              <w:spacing w:line="297" w:lineRule="auto"/>
              <w:jc w:val="center"/>
              <w:rPr>
                <w:rFonts w:ascii="Arial"/>
                <w:color w:val="auto"/>
                <w:sz w:val="24"/>
                <w:szCs w:val="24"/>
              </w:rPr>
            </w:pPr>
            <w:r>
              <w:rPr>
                <w:rFonts w:hint="eastAsia" w:ascii="Arial"/>
                <w:color w:val="auto"/>
                <w:sz w:val="24"/>
                <w:szCs w:val="24"/>
                <w:lang w:val="en-US" w:eastAsia="zh-CN"/>
              </w:rPr>
              <w:t>室外绿化养护</w:t>
            </w:r>
          </w:p>
          <w:p w14:paraId="558498E1">
            <w:pPr>
              <w:spacing w:line="297" w:lineRule="auto"/>
              <w:jc w:val="center"/>
              <w:rPr>
                <w:rFonts w:ascii="Arial"/>
                <w:color w:val="auto"/>
                <w:sz w:val="24"/>
                <w:szCs w:val="24"/>
              </w:rPr>
            </w:pPr>
          </w:p>
          <w:p w14:paraId="0214DF7E">
            <w:pPr>
              <w:spacing w:line="298" w:lineRule="auto"/>
              <w:jc w:val="center"/>
              <w:rPr>
                <w:rFonts w:ascii="Arial"/>
                <w:color w:val="auto"/>
                <w:sz w:val="24"/>
                <w:szCs w:val="24"/>
              </w:rPr>
            </w:pPr>
          </w:p>
          <w:p w14:paraId="1B3AAD8C">
            <w:pPr>
              <w:spacing w:before="46" w:line="181" w:lineRule="auto"/>
              <w:ind w:left="445"/>
              <w:jc w:val="center"/>
              <w:rPr>
                <w:rFonts w:ascii="Calibri" w:hAnsi="Calibri" w:eastAsia="Calibri" w:cs="Calibri"/>
                <w:color w:val="auto"/>
                <w:sz w:val="24"/>
                <w:szCs w:val="24"/>
              </w:rPr>
            </w:pPr>
          </w:p>
        </w:tc>
        <w:tc>
          <w:tcPr>
            <w:tcW w:w="6621" w:type="dxa"/>
            <w:noWrap w:val="0"/>
            <w:vAlign w:val="top"/>
          </w:tcPr>
          <w:p w14:paraId="7DBBF913">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（1）制定绿化服务的工作制度及工作计划，并按照执行。</w:t>
            </w:r>
          </w:p>
          <w:p w14:paraId="2A3FC7F2">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（2）做好绿化服务工作记录，填写规范。</w:t>
            </w:r>
          </w:p>
          <w:p w14:paraId="5579EA84">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（3）作业时采取安全防护措施，防止对作业人员或他人造成伤害。</w:t>
            </w:r>
          </w:p>
          <w:p w14:paraId="1FED6A8F">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（4）相关耗材的环保、安全性应当符合规定要求。</w:t>
            </w:r>
          </w:p>
          <w:p w14:paraId="338E59DD">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5</w:t>
            </w:r>
            <w:r>
              <w:rPr>
                <w:rFonts w:hint="eastAsia" w:ascii="宋体" w:hAnsi="宋体" w:eastAsia="宋体" w:cs="宋体"/>
                <w:color w:val="auto"/>
                <w:spacing w:val="-2"/>
                <w:sz w:val="24"/>
                <w:szCs w:val="24"/>
              </w:rPr>
              <w:t>）根据生长环境、植物特性进行除草、灌溉、施肥、整形修剪、防治病虫害等。</w:t>
            </w:r>
          </w:p>
          <w:p w14:paraId="18E3D5D7">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6</w:t>
            </w:r>
            <w:r>
              <w:rPr>
                <w:rFonts w:hint="eastAsia" w:ascii="宋体" w:hAnsi="宋体" w:eastAsia="宋体" w:cs="宋体"/>
                <w:color w:val="auto"/>
                <w:spacing w:val="-2"/>
                <w:sz w:val="24"/>
                <w:szCs w:val="24"/>
              </w:rPr>
              <w:t>）根据生长情况修剪绿地，绿地内无枯草、无杂物，无干枯坏死和病虫侵害，基本无裸露土地。</w:t>
            </w:r>
          </w:p>
          <w:p w14:paraId="43CC365D">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7</w:t>
            </w:r>
            <w:r>
              <w:rPr>
                <w:rFonts w:hint="eastAsia" w:ascii="宋体" w:hAnsi="宋体" w:eastAsia="宋体" w:cs="宋体"/>
                <w:color w:val="auto"/>
                <w:spacing w:val="-2"/>
                <w:sz w:val="24"/>
                <w:szCs w:val="24"/>
              </w:rPr>
              <w:t>）定期修剪树木、花卉等，灌乔木生长正常、造型美观自然、花枝新鲜，无枯叶、无病虫、无死树缺株。</w:t>
            </w:r>
          </w:p>
          <w:p w14:paraId="6E2335C7">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8</w:t>
            </w:r>
            <w:r>
              <w:rPr>
                <w:rFonts w:hint="eastAsia" w:ascii="宋体" w:hAnsi="宋体" w:eastAsia="宋体" w:cs="宋体"/>
                <w:color w:val="auto"/>
                <w:spacing w:val="-2"/>
                <w:sz w:val="24"/>
                <w:szCs w:val="24"/>
              </w:rPr>
              <w:t>）绿篱生长造型正常，颜色正常，修剪及时，基本无死株和干死株，有虫株率在10%以下。</w:t>
            </w:r>
          </w:p>
          <w:p w14:paraId="32F45C7C">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9</w:t>
            </w:r>
            <w:r>
              <w:rPr>
                <w:rFonts w:hint="eastAsia" w:ascii="宋体" w:hAnsi="宋体" w:eastAsia="宋体" w:cs="宋体"/>
                <w:color w:val="auto"/>
                <w:spacing w:val="-2"/>
                <w:sz w:val="24"/>
                <w:szCs w:val="24"/>
              </w:rPr>
              <w:t>）清除花坛和花景的花蒂、黄叶、杂草、垃圾，做好病虫害防治。</w:t>
            </w:r>
          </w:p>
          <w:p w14:paraId="482E28C7">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10</w:t>
            </w:r>
            <w:r>
              <w:rPr>
                <w:rFonts w:hint="eastAsia" w:ascii="宋体" w:hAnsi="宋体" w:eastAsia="宋体" w:cs="宋体"/>
                <w:color w:val="auto"/>
                <w:spacing w:val="-2"/>
                <w:sz w:val="24"/>
                <w:szCs w:val="24"/>
              </w:rPr>
              <w:t>）水池水面定期清理，无枯枝落叶、水质清洁。</w:t>
            </w:r>
          </w:p>
          <w:p w14:paraId="2FED4B08">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11</w:t>
            </w:r>
            <w:r>
              <w:rPr>
                <w:rFonts w:hint="eastAsia" w:ascii="宋体" w:hAnsi="宋体" w:eastAsia="宋体" w:cs="宋体"/>
                <w:color w:val="auto"/>
                <w:spacing w:val="-2"/>
                <w:sz w:val="24"/>
                <w:szCs w:val="24"/>
              </w:rPr>
              <w:t>）根据病虫害发生规律实施综合治理，通常在病虫率高时，以药剂杀死病虫，以确保植物良好生长。产生垃圾的主要区域和路段做到日产日清。</w:t>
            </w:r>
          </w:p>
          <w:p w14:paraId="239F8460">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12</w:t>
            </w:r>
            <w:r>
              <w:rPr>
                <w:rFonts w:hint="eastAsia" w:ascii="宋体" w:hAnsi="宋体" w:eastAsia="宋体" w:cs="宋体"/>
                <w:color w:val="auto"/>
                <w:spacing w:val="-2"/>
                <w:sz w:val="24"/>
                <w:szCs w:val="24"/>
              </w:rPr>
              <w:t>）雨雪、冰冻等恶劣天气来临前，专人巡查，对绿植做好预防措施，排除安全隐患。</w:t>
            </w:r>
          </w:p>
          <w:p w14:paraId="2F8EE519">
            <w:pPr>
              <w:pStyle w:val="206"/>
              <w:spacing w:line="195" w:lineRule="auto"/>
              <w:ind w:left="84" w:right="189" w:firstLine="183"/>
              <w:rPr>
                <w:rFonts w:hint="eastAsia" w:ascii="宋体" w:hAnsi="宋体" w:eastAsia="宋体" w:cs="宋体"/>
                <w:color w:val="auto"/>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13</w:t>
            </w:r>
            <w:r>
              <w:rPr>
                <w:rFonts w:hint="eastAsia" w:ascii="宋体" w:hAnsi="宋体" w:eastAsia="宋体" w:cs="宋体"/>
                <w:color w:val="auto"/>
                <w:spacing w:val="-2"/>
                <w:sz w:val="24"/>
                <w:szCs w:val="24"/>
              </w:rPr>
              <w:t>）恶劣天气后，及时清除倒树断枝，疏通道路，尽快恢复原状。</w:t>
            </w:r>
          </w:p>
        </w:tc>
      </w:tr>
    </w:tbl>
    <w:p w14:paraId="6C3A137F">
      <w:pPr>
        <w:numPr>
          <w:ilvl w:val="0"/>
          <w:numId w:val="2"/>
        </w:numPr>
        <w:spacing w:line="360" w:lineRule="auto"/>
        <w:ind w:left="0" w:firstLine="480"/>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秩序维护</w:t>
      </w:r>
    </w:p>
    <w:tbl>
      <w:tblPr>
        <w:tblStyle w:val="207"/>
        <w:tblpPr w:leftFromText="180" w:rightFromText="180" w:vertAnchor="text" w:horzAnchor="page" w:tblpXSpec="center" w:tblpY="458"/>
        <w:tblW w:w="7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6621"/>
      </w:tblGrid>
      <w:tr w14:paraId="23AF6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9" w:hRule="atLeast"/>
          <w:jc w:val="center"/>
        </w:trPr>
        <w:tc>
          <w:tcPr>
            <w:tcW w:w="724" w:type="dxa"/>
            <w:noWrap w:val="0"/>
            <w:vAlign w:val="top"/>
          </w:tcPr>
          <w:p w14:paraId="0CA11F2A">
            <w:pPr>
              <w:pStyle w:val="206"/>
              <w:spacing w:before="75" w:line="222" w:lineRule="auto"/>
              <w:jc w:val="center"/>
              <w:rPr>
                <w:rFonts w:hint="eastAsia"/>
                <w:color w:val="auto"/>
                <w:spacing w:val="-3"/>
                <w:sz w:val="24"/>
                <w:szCs w:val="24"/>
                <w:lang w:val="en-US" w:eastAsia="zh-CN"/>
              </w:rPr>
            </w:pPr>
            <w:r>
              <w:rPr>
                <w:rFonts w:hint="eastAsia"/>
                <w:color w:val="auto"/>
                <w:spacing w:val="-3"/>
                <w:sz w:val="24"/>
                <w:szCs w:val="24"/>
                <w:lang w:val="en-US" w:eastAsia="zh-CN"/>
              </w:rPr>
              <w:t>服务</w:t>
            </w:r>
          </w:p>
          <w:p w14:paraId="63DFE630">
            <w:pPr>
              <w:pStyle w:val="206"/>
              <w:spacing w:before="75" w:line="222" w:lineRule="auto"/>
              <w:jc w:val="center"/>
              <w:rPr>
                <w:rFonts w:hint="default" w:eastAsia="宋体"/>
                <w:color w:val="auto"/>
                <w:sz w:val="24"/>
                <w:szCs w:val="24"/>
                <w:lang w:val="en-US" w:eastAsia="zh-CN"/>
              </w:rPr>
            </w:pPr>
            <w:r>
              <w:rPr>
                <w:rFonts w:hint="eastAsia"/>
                <w:color w:val="auto"/>
                <w:spacing w:val="-3"/>
                <w:sz w:val="24"/>
                <w:szCs w:val="24"/>
                <w:lang w:val="en-US" w:eastAsia="zh-CN"/>
              </w:rPr>
              <w:t>内容</w:t>
            </w:r>
          </w:p>
        </w:tc>
        <w:tc>
          <w:tcPr>
            <w:tcW w:w="6621" w:type="dxa"/>
            <w:noWrap w:val="0"/>
            <w:vAlign w:val="top"/>
          </w:tcPr>
          <w:p w14:paraId="512364EE">
            <w:pPr>
              <w:pStyle w:val="206"/>
              <w:spacing w:before="75" w:line="221" w:lineRule="auto"/>
              <w:jc w:val="center"/>
              <w:rPr>
                <w:color w:val="auto"/>
                <w:sz w:val="24"/>
                <w:szCs w:val="24"/>
              </w:rPr>
            </w:pPr>
            <w:r>
              <w:rPr>
                <w:color w:val="auto"/>
                <w:spacing w:val="-2"/>
                <w:sz w:val="24"/>
                <w:szCs w:val="24"/>
              </w:rPr>
              <w:t>服务标准</w:t>
            </w:r>
          </w:p>
        </w:tc>
      </w:tr>
      <w:tr w14:paraId="5365C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724" w:type="dxa"/>
            <w:noWrap w:val="0"/>
            <w:vAlign w:val="center"/>
          </w:tcPr>
          <w:p w14:paraId="1BE648A1">
            <w:pPr>
              <w:spacing w:line="250" w:lineRule="auto"/>
              <w:jc w:val="center"/>
              <w:rPr>
                <w:rFonts w:ascii="Arial"/>
                <w:color w:val="auto"/>
                <w:sz w:val="24"/>
                <w:szCs w:val="24"/>
              </w:rPr>
            </w:pPr>
          </w:p>
          <w:p w14:paraId="781A1259">
            <w:pPr>
              <w:spacing w:line="292" w:lineRule="auto"/>
              <w:jc w:val="center"/>
              <w:rPr>
                <w:rFonts w:ascii="Arial"/>
                <w:color w:val="auto"/>
                <w:sz w:val="24"/>
                <w:szCs w:val="24"/>
              </w:rPr>
            </w:pPr>
          </w:p>
          <w:p w14:paraId="6BA9CBAB">
            <w:pPr>
              <w:spacing w:line="292" w:lineRule="auto"/>
              <w:jc w:val="center"/>
              <w:rPr>
                <w:rFonts w:ascii="Arial"/>
                <w:color w:val="auto"/>
                <w:sz w:val="24"/>
                <w:szCs w:val="24"/>
              </w:rPr>
            </w:pPr>
          </w:p>
          <w:p w14:paraId="077813A3">
            <w:pPr>
              <w:spacing w:line="297" w:lineRule="auto"/>
              <w:jc w:val="center"/>
              <w:rPr>
                <w:rFonts w:hint="default" w:ascii="Arial"/>
                <w:color w:val="auto"/>
                <w:sz w:val="24"/>
                <w:szCs w:val="24"/>
                <w:lang w:val="en-US"/>
              </w:rPr>
            </w:pPr>
            <w:r>
              <w:rPr>
                <w:rFonts w:hint="eastAsia" w:ascii="Arial"/>
                <w:color w:val="auto"/>
                <w:sz w:val="24"/>
                <w:szCs w:val="24"/>
                <w:lang w:val="en-US" w:eastAsia="zh-CN"/>
              </w:rPr>
              <w:t>出入管理</w:t>
            </w:r>
          </w:p>
          <w:p w14:paraId="214476C4">
            <w:pPr>
              <w:spacing w:line="297" w:lineRule="auto"/>
              <w:jc w:val="center"/>
              <w:rPr>
                <w:rFonts w:ascii="Arial"/>
                <w:color w:val="auto"/>
                <w:sz w:val="24"/>
                <w:szCs w:val="24"/>
              </w:rPr>
            </w:pPr>
          </w:p>
          <w:p w14:paraId="6E093DD4">
            <w:pPr>
              <w:spacing w:line="298" w:lineRule="auto"/>
              <w:jc w:val="center"/>
              <w:rPr>
                <w:rFonts w:ascii="Arial"/>
                <w:color w:val="auto"/>
                <w:sz w:val="24"/>
                <w:szCs w:val="24"/>
              </w:rPr>
            </w:pPr>
          </w:p>
          <w:p w14:paraId="21CC2C10">
            <w:pPr>
              <w:spacing w:before="46" w:line="181" w:lineRule="auto"/>
              <w:ind w:left="445"/>
              <w:jc w:val="center"/>
              <w:rPr>
                <w:rFonts w:ascii="Calibri" w:hAnsi="Calibri" w:eastAsia="Calibri" w:cs="Calibri"/>
                <w:color w:val="auto"/>
                <w:sz w:val="24"/>
                <w:szCs w:val="24"/>
              </w:rPr>
            </w:pPr>
          </w:p>
        </w:tc>
        <w:tc>
          <w:tcPr>
            <w:tcW w:w="6621" w:type="dxa"/>
            <w:noWrap w:val="0"/>
            <w:vAlign w:val="top"/>
          </w:tcPr>
          <w:p w14:paraId="1EDC044E">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（1）建立</w:t>
            </w:r>
            <w:r>
              <w:rPr>
                <w:rFonts w:hint="eastAsia" w:cs="宋体"/>
                <w:color w:val="auto"/>
                <w:spacing w:val="-2"/>
                <w:sz w:val="24"/>
                <w:szCs w:val="24"/>
                <w:lang w:eastAsia="zh-CN"/>
              </w:rPr>
              <w:t>秩序</w:t>
            </w:r>
            <w:r>
              <w:rPr>
                <w:rFonts w:hint="eastAsia" w:ascii="宋体" w:hAnsi="宋体" w:eastAsia="宋体" w:cs="宋体"/>
                <w:color w:val="auto"/>
                <w:spacing w:val="-2"/>
                <w:sz w:val="24"/>
                <w:szCs w:val="24"/>
              </w:rPr>
              <w:t>服务相关制度，并按照执行。</w:t>
            </w:r>
          </w:p>
          <w:p w14:paraId="2AFA317B">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（2）对巡查、值守及异常情况等做好相关记录，填写规范，保存完好。</w:t>
            </w:r>
          </w:p>
          <w:p w14:paraId="200D540E">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（3）配备</w:t>
            </w:r>
            <w:r>
              <w:rPr>
                <w:rFonts w:hint="eastAsia" w:cs="宋体"/>
                <w:color w:val="auto"/>
                <w:spacing w:val="-2"/>
                <w:sz w:val="24"/>
                <w:szCs w:val="24"/>
                <w:lang w:val="en-US" w:eastAsia="zh-CN"/>
              </w:rPr>
              <w:t>秩序</w:t>
            </w:r>
            <w:r>
              <w:rPr>
                <w:rFonts w:hint="eastAsia" w:ascii="宋体" w:hAnsi="宋体" w:eastAsia="宋体" w:cs="宋体"/>
                <w:color w:val="auto"/>
                <w:spacing w:val="-2"/>
                <w:sz w:val="24"/>
                <w:szCs w:val="24"/>
              </w:rPr>
              <w:t>服务必要的器材。</w:t>
            </w:r>
          </w:p>
          <w:p w14:paraId="63A01D31">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4</w:t>
            </w:r>
            <w:r>
              <w:rPr>
                <w:rFonts w:hint="eastAsia" w:ascii="宋体" w:hAnsi="宋体" w:eastAsia="宋体" w:cs="宋体"/>
                <w:color w:val="auto"/>
                <w:spacing w:val="-2"/>
                <w:sz w:val="24"/>
                <w:szCs w:val="24"/>
              </w:rPr>
              <w:t>）办公楼（区）主出入口应当实行24小时值班制。</w:t>
            </w:r>
          </w:p>
          <w:p w14:paraId="4B16BF93">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5</w:t>
            </w:r>
            <w:r>
              <w:rPr>
                <w:rFonts w:hint="eastAsia" w:ascii="宋体" w:hAnsi="宋体" w:eastAsia="宋体" w:cs="宋体"/>
                <w:color w:val="auto"/>
                <w:spacing w:val="-2"/>
                <w:sz w:val="24"/>
                <w:szCs w:val="24"/>
              </w:rPr>
              <w:t>）设置门岗。</w:t>
            </w:r>
          </w:p>
          <w:p w14:paraId="7F2D7807">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6</w:t>
            </w:r>
            <w:r>
              <w:rPr>
                <w:rFonts w:hint="eastAsia" w:ascii="宋体" w:hAnsi="宋体" w:eastAsia="宋体" w:cs="宋体"/>
                <w:color w:val="auto"/>
                <w:spacing w:val="-2"/>
                <w:sz w:val="24"/>
                <w:szCs w:val="24"/>
              </w:rPr>
              <w:t>）在出入口对外来人员及其携带大件物品、外来车辆进行询问和记录，并与相关部门取得联系，同意后方可进入。</w:t>
            </w:r>
          </w:p>
          <w:p w14:paraId="4D117790">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7</w:t>
            </w:r>
            <w:r>
              <w:rPr>
                <w:rFonts w:hint="eastAsia" w:ascii="宋体" w:hAnsi="宋体" w:eastAsia="宋体" w:cs="宋体"/>
                <w:color w:val="auto"/>
                <w:spacing w:val="-2"/>
                <w:sz w:val="24"/>
                <w:szCs w:val="24"/>
              </w:rPr>
              <w:t>）大件物品搬出有相关部门开具的证明和清单，经核实后放行。</w:t>
            </w:r>
          </w:p>
          <w:p w14:paraId="47A9C160">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8</w:t>
            </w:r>
            <w:r>
              <w:rPr>
                <w:rFonts w:hint="eastAsia" w:ascii="宋体" w:hAnsi="宋体" w:eastAsia="宋体" w:cs="宋体"/>
                <w:color w:val="auto"/>
                <w:spacing w:val="-2"/>
                <w:sz w:val="24"/>
                <w:szCs w:val="24"/>
              </w:rPr>
              <w:t>）排查可疑人员，对于不出示证件、不按规定登记、不听劝阻而强行闯入者，及时劝离，必要时通知公安机关进行处理。</w:t>
            </w:r>
          </w:p>
          <w:p w14:paraId="6F1351B4">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9</w:t>
            </w:r>
            <w:r>
              <w:rPr>
                <w:rFonts w:hint="eastAsia" w:ascii="宋体" w:hAnsi="宋体" w:eastAsia="宋体" w:cs="宋体"/>
                <w:color w:val="auto"/>
                <w:spacing w:val="-2"/>
                <w:sz w:val="24"/>
                <w:szCs w:val="24"/>
              </w:rPr>
              <w:t>）配合相关部门积极疏导上访人员，有效疏导如出入口人群集聚、车辆拥堵、货物堵塞道路等情况。</w:t>
            </w:r>
          </w:p>
          <w:p w14:paraId="5CF02DAD">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10</w:t>
            </w:r>
            <w:r>
              <w:rPr>
                <w:rFonts w:hint="eastAsia" w:ascii="宋体" w:hAnsi="宋体" w:eastAsia="宋体" w:cs="宋体"/>
                <w:color w:val="auto"/>
                <w:spacing w:val="-2"/>
                <w:sz w:val="24"/>
                <w:szCs w:val="24"/>
              </w:rPr>
              <w:t>）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p w14:paraId="0706F021">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11</w:t>
            </w:r>
            <w:r>
              <w:rPr>
                <w:rFonts w:hint="eastAsia" w:ascii="宋体" w:hAnsi="宋体" w:eastAsia="宋体" w:cs="宋体"/>
                <w:color w:val="auto"/>
                <w:spacing w:val="-2"/>
                <w:sz w:val="24"/>
                <w:szCs w:val="24"/>
              </w:rPr>
              <w:t>）提供现场接待服务。</w:t>
            </w:r>
          </w:p>
          <w:p w14:paraId="26725D4B">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①做好来访人员、车辆进出证件登记，及时通报。</w:t>
            </w:r>
          </w:p>
          <w:p w14:paraId="67529724">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②严禁无关人员、可疑人员和危险物品进入办公楼（区）内。</w:t>
            </w:r>
          </w:p>
          <w:p w14:paraId="2C6F2C5E">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③物品摆放整齐有序、分类放置。</w:t>
            </w:r>
          </w:p>
          <w:p w14:paraId="6B2E1961">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④现场办理等待时间不超过5分钟，等待较长时间应当及时沟通。</w:t>
            </w:r>
          </w:p>
          <w:p w14:paraId="2C5D6DBD">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⑤对来访人员咨询、建议、求助等事项，及时处理或答复，处理和答复率100%。</w:t>
            </w:r>
          </w:p>
          <w:p w14:paraId="0BFB1D97">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⑥接待服务工作时间应当覆盖采购人工作时间（上班时间为—-）。</w:t>
            </w:r>
          </w:p>
          <w:p w14:paraId="7B82EE6D">
            <w:pPr>
              <w:pStyle w:val="206"/>
              <w:spacing w:line="195" w:lineRule="auto"/>
              <w:ind w:left="84" w:right="189" w:firstLine="183"/>
              <w:rPr>
                <w:rFonts w:hint="eastAsia" w:ascii="宋体" w:hAnsi="宋体" w:eastAsia="宋体" w:cs="宋体"/>
                <w:color w:val="auto"/>
                <w:sz w:val="24"/>
                <w:szCs w:val="24"/>
              </w:rPr>
            </w:pPr>
            <w:r>
              <w:rPr>
                <w:rFonts w:hint="eastAsia" w:ascii="宋体" w:hAnsi="宋体" w:eastAsia="宋体" w:cs="宋体"/>
                <w:color w:val="auto"/>
                <w:spacing w:val="-2"/>
                <w:sz w:val="24"/>
                <w:szCs w:val="24"/>
              </w:rPr>
              <w:t>⑦与被访人进行核实确认；告知被访人的办公室门牌号；告知访客注意事项（根据实际需要填写注意事项）。</w:t>
            </w:r>
          </w:p>
        </w:tc>
      </w:tr>
      <w:tr w14:paraId="4FA81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724" w:type="dxa"/>
            <w:noWrap w:val="0"/>
            <w:vAlign w:val="center"/>
          </w:tcPr>
          <w:p w14:paraId="5F8D455C">
            <w:pPr>
              <w:spacing w:before="46" w:line="181" w:lineRule="auto"/>
              <w:jc w:val="center"/>
              <w:rPr>
                <w:rFonts w:hint="default" w:ascii="Calibri" w:hAnsi="Calibri" w:eastAsia="宋体" w:cs="Calibri"/>
                <w:color w:val="auto"/>
                <w:sz w:val="24"/>
                <w:szCs w:val="24"/>
                <w:lang w:val="en-US" w:eastAsia="zh-CN"/>
              </w:rPr>
            </w:pPr>
            <w:r>
              <w:rPr>
                <w:rFonts w:hint="eastAsia" w:ascii="Calibri" w:hAnsi="Calibri" w:eastAsia="宋体" w:cs="Calibri"/>
                <w:color w:val="auto"/>
                <w:sz w:val="24"/>
                <w:szCs w:val="24"/>
                <w:lang w:val="en-US" w:eastAsia="zh-CN"/>
              </w:rPr>
              <w:t>监控值班</w:t>
            </w:r>
          </w:p>
        </w:tc>
        <w:tc>
          <w:tcPr>
            <w:tcW w:w="6621" w:type="dxa"/>
            <w:noWrap w:val="0"/>
            <w:vAlign w:val="top"/>
          </w:tcPr>
          <w:p w14:paraId="394E2F4F">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（1）建立24小时值班巡查制度。</w:t>
            </w:r>
          </w:p>
          <w:p w14:paraId="2E922829">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（2）制定巡查路线，按照指定时间和路线执行，加强重点区域、重点部位及装修区域的巡查。</w:t>
            </w:r>
          </w:p>
          <w:p w14:paraId="19988493">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（3）巡查期间保持通信设施设备畅通，遇到异常情况立即上报并在现场采取相应措施。</w:t>
            </w:r>
          </w:p>
          <w:p w14:paraId="0D6CE52D">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（4）收到监控室指令后，巡查人员及时到达指定地点并迅速采取相应措施。</w:t>
            </w:r>
          </w:p>
          <w:p w14:paraId="69C3A254">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5</w:t>
            </w:r>
            <w:r>
              <w:rPr>
                <w:rFonts w:hint="eastAsia" w:ascii="宋体" w:hAnsi="宋体" w:eastAsia="宋体" w:cs="宋体"/>
                <w:color w:val="auto"/>
                <w:spacing w:val="-2"/>
                <w:sz w:val="24"/>
                <w:szCs w:val="24"/>
              </w:rPr>
              <w:t>）监控室环境符合系统设备运行要求，定期进行检查和检测，确保系统功能正常。</w:t>
            </w:r>
          </w:p>
          <w:p w14:paraId="0810DC51">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6</w:t>
            </w:r>
            <w:r>
              <w:rPr>
                <w:rFonts w:hint="eastAsia" w:ascii="宋体" w:hAnsi="宋体" w:eastAsia="宋体" w:cs="宋体"/>
                <w:color w:val="auto"/>
                <w:spacing w:val="-2"/>
                <w:sz w:val="24"/>
                <w:szCs w:val="24"/>
              </w:rPr>
              <w:t>）监控设备24小时正常运行，监控室实行专人24小时值班制度。</w:t>
            </w:r>
          </w:p>
          <w:p w14:paraId="7C261709">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7</w:t>
            </w:r>
            <w:r>
              <w:rPr>
                <w:rFonts w:hint="eastAsia" w:ascii="宋体" w:hAnsi="宋体" w:eastAsia="宋体" w:cs="宋体"/>
                <w:color w:val="auto"/>
                <w:spacing w:val="-2"/>
                <w:sz w:val="24"/>
                <w:szCs w:val="24"/>
              </w:rPr>
              <w:t>）监控记录画面清晰，视频监控无死角、无盲区。</w:t>
            </w:r>
          </w:p>
          <w:p w14:paraId="728C19CB">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8</w:t>
            </w:r>
            <w:r>
              <w:rPr>
                <w:rFonts w:hint="eastAsia" w:ascii="宋体" w:hAnsi="宋体" w:eastAsia="宋体" w:cs="宋体"/>
                <w:color w:val="auto"/>
                <w:spacing w:val="-2"/>
                <w:sz w:val="24"/>
                <w:szCs w:val="24"/>
              </w:rPr>
              <w:t>）值班期间遵守操作规程和保密制度，做好监控记录的保存工作。</w:t>
            </w:r>
          </w:p>
          <w:p w14:paraId="3FBCC3B6">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9</w:t>
            </w:r>
            <w:r>
              <w:rPr>
                <w:rFonts w:hint="eastAsia" w:ascii="宋体" w:hAnsi="宋体" w:eastAsia="宋体" w:cs="宋体"/>
                <w:color w:val="auto"/>
                <w:spacing w:val="-2"/>
                <w:sz w:val="24"/>
                <w:szCs w:val="24"/>
              </w:rPr>
              <w:t>）监控记录保持完整，保存时间不应少于90天。</w:t>
            </w:r>
          </w:p>
          <w:p w14:paraId="23E67D22">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10</w:t>
            </w:r>
            <w:r>
              <w:rPr>
                <w:rFonts w:hint="eastAsia" w:ascii="宋体" w:hAnsi="宋体" w:eastAsia="宋体" w:cs="宋体"/>
                <w:color w:val="auto"/>
                <w:spacing w:val="-2"/>
                <w:sz w:val="24"/>
                <w:szCs w:val="24"/>
              </w:rPr>
              <w:t>）无关人员进入监控室或查阅监控记录，经授权人批准并做好相关记录。</w:t>
            </w:r>
          </w:p>
          <w:p w14:paraId="5D63FB8B">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11</w:t>
            </w:r>
            <w:r>
              <w:rPr>
                <w:rFonts w:hint="eastAsia" w:ascii="宋体" w:hAnsi="宋体" w:eastAsia="宋体" w:cs="宋体"/>
                <w:color w:val="auto"/>
                <w:spacing w:val="-2"/>
                <w:sz w:val="24"/>
                <w:szCs w:val="24"/>
              </w:rPr>
              <w:t>）监控室收到火情等报警信号、其他异常情况信号后，及时报警并安排其他安保人员前往现场进行处理。</w:t>
            </w:r>
          </w:p>
        </w:tc>
      </w:tr>
      <w:tr w14:paraId="134BE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724" w:type="dxa"/>
            <w:noWrap w:val="0"/>
            <w:vAlign w:val="center"/>
          </w:tcPr>
          <w:p w14:paraId="397A0D38">
            <w:pPr>
              <w:spacing w:before="46" w:line="181" w:lineRule="auto"/>
              <w:jc w:val="center"/>
              <w:rPr>
                <w:rFonts w:hint="default" w:ascii="Calibri" w:hAnsi="Calibri" w:eastAsia="宋体" w:cs="Calibri"/>
                <w:color w:val="auto"/>
                <w:sz w:val="24"/>
                <w:szCs w:val="24"/>
                <w:lang w:val="en-US" w:eastAsia="zh-CN"/>
              </w:rPr>
            </w:pPr>
            <w:r>
              <w:rPr>
                <w:rFonts w:hint="eastAsia" w:ascii="Calibri" w:hAnsi="Calibri" w:eastAsia="宋体" w:cs="Calibri"/>
                <w:color w:val="auto"/>
                <w:sz w:val="24"/>
                <w:szCs w:val="24"/>
                <w:lang w:val="en-US" w:eastAsia="zh-CN"/>
              </w:rPr>
              <w:t>车辆停放</w:t>
            </w:r>
          </w:p>
        </w:tc>
        <w:tc>
          <w:tcPr>
            <w:tcW w:w="6621" w:type="dxa"/>
            <w:noWrap w:val="0"/>
            <w:vAlign w:val="top"/>
          </w:tcPr>
          <w:p w14:paraId="7D5F3BDE">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（1）车辆行驶路线设置合理、规范，导向标志完整、清晰。</w:t>
            </w:r>
          </w:p>
          <w:p w14:paraId="27E9C999">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（2）合理规划车辆停放区域，张贴车辆引导标识，对车辆及停放区域实行规范管理。</w:t>
            </w:r>
          </w:p>
          <w:p w14:paraId="74B6DABE">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（3）严禁在办公楼的公用走道、楼梯间、安全出口处等公共区域停放车辆或充电。</w:t>
            </w:r>
          </w:p>
          <w:p w14:paraId="149AFBF5">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（4）非机动车定点有序停放。</w:t>
            </w:r>
          </w:p>
          <w:p w14:paraId="49EFC518">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（5）发现车辆异常情况及时通知车主，并做好登记；发生交通事故、自然灾害等意外事故时及时赶赴现场疏导和协助处理，响应时间不超过3分钟。</w:t>
            </w:r>
          </w:p>
        </w:tc>
      </w:tr>
      <w:tr w14:paraId="3D660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724" w:type="dxa"/>
            <w:noWrap w:val="0"/>
            <w:vAlign w:val="center"/>
          </w:tcPr>
          <w:p w14:paraId="3FFA0A00">
            <w:pPr>
              <w:spacing w:before="46" w:line="181" w:lineRule="auto"/>
              <w:jc w:val="center"/>
              <w:rPr>
                <w:rFonts w:ascii="Calibri" w:hAnsi="Calibri" w:eastAsia="Calibri" w:cs="Calibri"/>
                <w:color w:val="auto"/>
                <w:sz w:val="24"/>
                <w:szCs w:val="24"/>
              </w:rPr>
            </w:pPr>
            <w:r>
              <w:rPr>
                <w:rFonts w:hint="eastAsia" w:ascii="Calibri" w:hAnsi="Calibri" w:eastAsia="Calibri" w:cs="Calibri"/>
                <w:color w:val="auto"/>
                <w:sz w:val="24"/>
                <w:szCs w:val="24"/>
              </w:rPr>
              <w:t>消防安全管理</w:t>
            </w:r>
          </w:p>
        </w:tc>
        <w:tc>
          <w:tcPr>
            <w:tcW w:w="6621" w:type="dxa"/>
            <w:noWrap w:val="0"/>
            <w:vAlign w:val="top"/>
          </w:tcPr>
          <w:p w14:paraId="6E53754E">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（1）建立消防安全责任制，确定各级消防安全责任人及其职责。</w:t>
            </w:r>
          </w:p>
          <w:p w14:paraId="0BD26C91">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（2）消防控制室实行24小时值班制度，每班不少于2人。</w:t>
            </w:r>
          </w:p>
          <w:p w14:paraId="7A3348DB">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（3）消火栓、应急照明、应急物资、消防及人员逃生通道、消防车通道可随时正常使用。</w:t>
            </w:r>
          </w:p>
          <w:p w14:paraId="56189720">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（4）易燃易爆品设专区专人管理，做好相关记录。</w:t>
            </w:r>
          </w:p>
          <w:p w14:paraId="0FD8F0E2">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（5）定期组织消防安全宣传，每半年至少开展1次消防演练。</w:t>
            </w:r>
          </w:p>
        </w:tc>
      </w:tr>
      <w:tr w14:paraId="0FDBB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724" w:type="dxa"/>
            <w:noWrap w:val="0"/>
            <w:vAlign w:val="center"/>
          </w:tcPr>
          <w:p w14:paraId="70F00C77">
            <w:pPr>
              <w:spacing w:before="46" w:line="181" w:lineRule="auto"/>
              <w:jc w:val="center"/>
              <w:rPr>
                <w:rFonts w:hint="default" w:ascii="Calibri" w:hAnsi="Calibri" w:eastAsia="宋体" w:cs="Calibri"/>
                <w:color w:val="auto"/>
                <w:sz w:val="24"/>
                <w:szCs w:val="24"/>
                <w:lang w:val="en-US" w:eastAsia="zh-CN"/>
              </w:rPr>
            </w:pPr>
            <w:r>
              <w:rPr>
                <w:rFonts w:hint="eastAsia" w:ascii="Calibri" w:hAnsi="Calibri" w:eastAsia="宋体" w:cs="Calibri"/>
                <w:color w:val="auto"/>
                <w:sz w:val="24"/>
                <w:szCs w:val="24"/>
                <w:lang w:val="en-US" w:eastAsia="zh-CN"/>
              </w:rPr>
              <w:t>突发事件及大型活动管理</w:t>
            </w:r>
          </w:p>
        </w:tc>
        <w:tc>
          <w:tcPr>
            <w:tcW w:w="6621" w:type="dxa"/>
            <w:noWrap w:val="0"/>
            <w:vAlign w:val="top"/>
          </w:tcPr>
          <w:p w14:paraId="64FAA3B3">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（1）制定突发事件安全责任书，明确突发事件责任人及应承担的安全责任。</w:t>
            </w:r>
          </w:p>
          <w:p w14:paraId="39570DFD">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（2）建立应急突发事件处置队伍，明确各自的职责。</w:t>
            </w:r>
          </w:p>
          <w:p w14:paraId="5C7E1E05">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（3）识别、分析各种潜在风险，针对不同风险类型制定相应解决方案，并配备应急物资。</w:t>
            </w:r>
          </w:p>
          <w:p w14:paraId="00F6D7EF">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（4）每半年至少开展1次突发事件应急演练，并有相应记录。</w:t>
            </w:r>
          </w:p>
          <w:p w14:paraId="03B070AA">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（5）发生意外事件时，及时采取应急措施，维护办公区域物业服务正常进行，保护人身财产安全。</w:t>
            </w:r>
          </w:p>
          <w:p w14:paraId="4D0D454E">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（6）办公区域物业服务应急预案终止实施后，积极采取措施，在尽可能短的时间内，消除事故带来的不良影响，妥善安置和慰问受害及受影响的人员和部门。</w:t>
            </w:r>
          </w:p>
          <w:p w14:paraId="1815F474">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（7）事故处理后，及时形成事故应急总结报告，完善应急救援工作方案。</w:t>
            </w:r>
          </w:p>
          <w:p w14:paraId="4EEA61B0">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8</w:t>
            </w:r>
            <w:r>
              <w:rPr>
                <w:rFonts w:hint="eastAsia" w:ascii="宋体" w:hAnsi="宋体" w:eastAsia="宋体" w:cs="宋体"/>
                <w:color w:val="auto"/>
                <w:spacing w:val="-2"/>
                <w:sz w:val="24"/>
                <w:szCs w:val="24"/>
              </w:rPr>
              <w:t>）制定相应的活动秩序维护方案，合理安排人员，并对场所的安全隐患进行排查。</w:t>
            </w:r>
          </w:p>
          <w:p w14:paraId="766059F7">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9</w:t>
            </w:r>
            <w:r>
              <w:rPr>
                <w:rFonts w:hint="eastAsia" w:ascii="宋体" w:hAnsi="宋体" w:eastAsia="宋体" w:cs="宋体"/>
                <w:color w:val="auto"/>
                <w:spacing w:val="-2"/>
                <w:sz w:val="24"/>
                <w:szCs w:val="24"/>
              </w:rPr>
              <w:t>）应当保障通道、出入口、停车场等区域畅通。</w:t>
            </w:r>
          </w:p>
          <w:p w14:paraId="60894EFE">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w:t>
            </w:r>
            <w:r>
              <w:rPr>
                <w:rFonts w:hint="eastAsia" w:cs="宋体"/>
                <w:color w:val="auto"/>
                <w:spacing w:val="-2"/>
                <w:sz w:val="24"/>
                <w:szCs w:val="24"/>
                <w:lang w:val="en-US" w:eastAsia="zh-CN"/>
              </w:rPr>
              <w:t>10</w:t>
            </w:r>
            <w:r>
              <w:rPr>
                <w:rFonts w:hint="eastAsia" w:ascii="宋体" w:hAnsi="宋体" w:eastAsia="宋体" w:cs="宋体"/>
                <w:color w:val="auto"/>
                <w:spacing w:val="-2"/>
                <w:sz w:val="24"/>
                <w:szCs w:val="24"/>
              </w:rPr>
              <w:t>）活动举办过程中，做好现场秩序的维护和突发事故的处置工作，确保活动正常进行。</w:t>
            </w:r>
          </w:p>
        </w:tc>
      </w:tr>
    </w:tbl>
    <w:p w14:paraId="7B1C55C9">
      <w:pPr>
        <w:numPr>
          <w:ilvl w:val="0"/>
          <w:numId w:val="2"/>
        </w:numPr>
        <w:spacing w:line="360" w:lineRule="auto"/>
        <w:ind w:left="0" w:firstLine="480"/>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会议服务</w:t>
      </w:r>
    </w:p>
    <w:tbl>
      <w:tblPr>
        <w:tblStyle w:val="207"/>
        <w:tblpPr w:leftFromText="180" w:rightFromText="180" w:vertAnchor="text" w:horzAnchor="page" w:tblpXSpec="center" w:tblpY="458"/>
        <w:tblW w:w="7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4"/>
        <w:gridCol w:w="6621"/>
      </w:tblGrid>
      <w:tr w14:paraId="3EE94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724" w:type="dxa"/>
            <w:noWrap w:val="0"/>
            <w:vAlign w:val="center"/>
          </w:tcPr>
          <w:p w14:paraId="598B3DAF">
            <w:pPr>
              <w:spacing w:before="46" w:line="181" w:lineRule="auto"/>
              <w:jc w:val="center"/>
              <w:rPr>
                <w:rFonts w:hint="default" w:ascii="Calibri" w:hAnsi="Calibri" w:eastAsia="宋体" w:cs="Calibri"/>
                <w:color w:val="auto"/>
                <w:sz w:val="24"/>
                <w:szCs w:val="24"/>
                <w:lang w:val="en-US" w:eastAsia="zh-CN"/>
              </w:rPr>
            </w:pPr>
            <w:r>
              <w:rPr>
                <w:rFonts w:hint="eastAsia" w:ascii="Calibri" w:hAnsi="Calibri" w:eastAsia="宋体" w:cs="Calibri"/>
                <w:color w:val="auto"/>
                <w:sz w:val="24"/>
                <w:szCs w:val="24"/>
                <w:lang w:val="en-US" w:eastAsia="zh-CN"/>
              </w:rPr>
              <w:t>会议服务</w:t>
            </w:r>
          </w:p>
        </w:tc>
        <w:tc>
          <w:tcPr>
            <w:tcW w:w="6621" w:type="dxa"/>
            <w:noWrap w:val="0"/>
            <w:vAlign w:val="top"/>
          </w:tcPr>
          <w:p w14:paraId="35262E10">
            <w:pPr>
              <w:pStyle w:val="206"/>
              <w:spacing w:line="195" w:lineRule="auto"/>
              <w:ind w:left="84" w:right="189" w:firstLine="183"/>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（1）接受会议预订，记录会议需求。</w:t>
            </w:r>
          </w:p>
          <w:p w14:paraId="5D530B01">
            <w:pPr>
              <w:pStyle w:val="206"/>
              <w:spacing w:line="195" w:lineRule="auto"/>
              <w:ind w:left="84" w:right="189" w:firstLine="183"/>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2</w:t>
            </w:r>
            <w:r>
              <w:rPr>
                <w:rFonts w:hint="eastAsia" w:cs="宋体"/>
                <w:color w:val="auto"/>
                <w:spacing w:val="-2"/>
                <w:sz w:val="24"/>
                <w:szCs w:val="24"/>
                <w:lang w:eastAsia="zh-CN"/>
              </w:rPr>
              <w:t>）</w:t>
            </w:r>
            <w:r>
              <w:rPr>
                <w:rFonts w:hint="eastAsia" w:ascii="宋体" w:hAnsi="宋体" w:eastAsia="宋体" w:cs="宋体"/>
                <w:color w:val="auto"/>
                <w:spacing w:val="-2"/>
                <w:sz w:val="24"/>
                <w:szCs w:val="24"/>
              </w:rPr>
              <w:t>根据会议需求、场地大小、用途，明确会议桌椅、物品、设备、文具等摆放规定，音、视频设施保障措施。提前对会场的空调、照明、电器设备以及门、窗进行全面检查。提前调试室内温度。</w:t>
            </w:r>
          </w:p>
          <w:p w14:paraId="3A5E6D16">
            <w:pPr>
              <w:pStyle w:val="206"/>
              <w:spacing w:line="195" w:lineRule="auto"/>
              <w:ind w:right="189"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3</w:t>
            </w:r>
            <w:r>
              <w:rPr>
                <w:rFonts w:hint="eastAsia" w:cs="宋体"/>
                <w:color w:val="auto"/>
                <w:spacing w:val="-2"/>
                <w:sz w:val="24"/>
                <w:szCs w:val="24"/>
                <w:lang w:eastAsia="zh-CN"/>
              </w:rPr>
              <w:t>）</w:t>
            </w:r>
            <w:r>
              <w:rPr>
                <w:rFonts w:hint="eastAsia" w:ascii="宋体" w:hAnsi="宋体" w:eastAsia="宋体" w:cs="宋体"/>
                <w:color w:val="auto"/>
                <w:spacing w:val="-2"/>
                <w:sz w:val="24"/>
                <w:szCs w:val="24"/>
              </w:rPr>
              <w:t>做好引导牌并放置在指定位置，引导人员引导手势规范，语言标准。</w:t>
            </w:r>
          </w:p>
          <w:p w14:paraId="48BE93B9">
            <w:pPr>
              <w:pStyle w:val="206"/>
              <w:spacing w:line="195" w:lineRule="auto"/>
              <w:ind w:right="189"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4</w:t>
            </w:r>
            <w:r>
              <w:rPr>
                <w:rFonts w:hint="eastAsia" w:cs="宋体"/>
                <w:color w:val="auto"/>
                <w:spacing w:val="-2"/>
                <w:sz w:val="24"/>
                <w:szCs w:val="24"/>
                <w:lang w:eastAsia="zh-CN"/>
              </w:rPr>
              <w:t>）</w:t>
            </w:r>
            <w:r>
              <w:rPr>
                <w:rFonts w:hint="eastAsia" w:ascii="宋体" w:hAnsi="宋体" w:eastAsia="宋体" w:cs="宋体"/>
                <w:color w:val="auto"/>
                <w:spacing w:val="-2"/>
                <w:sz w:val="24"/>
                <w:szCs w:val="24"/>
              </w:rPr>
              <w:t>会议期间按要求加水。</w:t>
            </w:r>
          </w:p>
          <w:p w14:paraId="7870D3E9">
            <w:pPr>
              <w:pStyle w:val="206"/>
              <w:spacing w:line="195" w:lineRule="auto"/>
              <w:ind w:right="189" w:firstLine="236"/>
              <w:rPr>
                <w:rFonts w:hint="eastAsia" w:ascii="宋体" w:hAnsi="宋体" w:eastAsia="宋体" w:cs="宋体"/>
                <w:color w:val="auto"/>
                <w:spacing w:val="-2"/>
                <w:sz w:val="24"/>
                <w:szCs w:val="24"/>
              </w:rPr>
            </w:pPr>
            <w:r>
              <w:rPr>
                <w:rFonts w:hint="eastAsia" w:cs="宋体"/>
                <w:color w:val="auto"/>
                <w:spacing w:val="-2"/>
                <w:sz w:val="24"/>
                <w:szCs w:val="24"/>
                <w:lang w:eastAsia="zh-CN"/>
              </w:rPr>
              <w:t>（</w:t>
            </w:r>
            <w:r>
              <w:rPr>
                <w:rFonts w:hint="eastAsia" w:cs="宋体"/>
                <w:color w:val="auto"/>
                <w:spacing w:val="-2"/>
                <w:sz w:val="24"/>
                <w:szCs w:val="24"/>
                <w:lang w:val="en-US" w:eastAsia="zh-CN"/>
              </w:rPr>
              <w:t>5</w:t>
            </w:r>
            <w:r>
              <w:rPr>
                <w:rFonts w:hint="eastAsia" w:cs="宋体"/>
                <w:color w:val="auto"/>
                <w:spacing w:val="-2"/>
                <w:sz w:val="24"/>
                <w:szCs w:val="24"/>
                <w:lang w:eastAsia="zh-CN"/>
              </w:rPr>
              <w:t>）会议室、接待室整洁，无灰尘、无污渍，为参会人员提供舒适的环境。保证会议室内各种设施设备正常使用，发现问题及时解决，不得影响会议室的正常使用。</w:t>
            </w:r>
          </w:p>
        </w:tc>
      </w:tr>
    </w:tbl>
    <w:p w14:paraId="43A09B29">
      <w:pPr>
        <w:pStyle w:val="15"/>
        <w:ind w:left="0" w:firstLine="0"/>
        <w:jc w:val="both"/>
        <w:rPr>
          <w:rFonts w:hint="eastAsia"/>
          <w:lang w:val="en-US" w:eastAsia="zh-CN"/>
        </w:rPr>
      </w:pPr>
    </w:p>
    <w:p w14:paraId="367D7B1E">
      <w:pPr>
        <w:numPr>
          <w:ilvl w:val="0"/>
          <w:numId w:val="1"/>
        </w:numPr>
        <w:spacing w:line="360" w:lineRule="auto"/>
        <w:ind w:left="0" w:firstLine="482"/>
        <w:rPr>
          <w:rFonts w:hint="eastAsia" w:ascii="宋体" w:hAnsi="宋体" w:eastAsia="宋体" w:cs="Times New Roman"/>
          <w:b/>
          <w:bCs/>
          <w:sz w:val="24"/>
          <w:szCs w:val="24"/>
        </w:rPr>
      </w:pPr>
      <w:r>
        <w:rPr>
          <w:rFonts w:hint="eastAsia" w:ascii="宋体" w:hAnsi="宋体" w:eastAsia="宋体" w:cs="Times New Roman"/>
          <w:b/>
          <w:bCs/>
          <w:sz w:val="24"/>
          <w:szCs w:val="24"/>
        </w:rPr>
        <w:t>服务人员需求</w:t>
      </w:r>
    </w:p>
    <w:tbl>
      <w:tblPr>
        <w:tblStyle w:val="207"/>
        <w:tblW w:w="90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7"/>
        <w:gridCol w:w="1988"/>
        <w:gridCol w:w="767"/>
        <w:gridCol w:w="1323"/>
        <w:gridCol w:w="4309"/>
      </w:tblGrid>
      <w:tr w14:paraId="282F8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657" w:type="dxa"/>
            <w:noWrap w:val="0"/>
            <w:vAlign w:val="top"/>
          </w:tcPr>
          <w:p w14:paraId="20147913">
            <w:pPr>
              <w:pStyle w:val="206"/>
              <w:spacing w:before="97" w:line="221"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部门职能</w:t>
            </w:r>
          </w:p>
        </w:tc>
        <w:tc>
          <w:tcPr>
            <w:tcW w:w="1988" w:type="dxa"/>
            <w:noWrap w:val="0"/>
            <w:vAlign w:val="center"/>
          </w:tcPr>
          <w:p w14:paraId="1555569F">
            <w:pPr>
              <w:pStyle w:val="206"/>
              <w:spacing w:before="97" w:line="221" w:lineRule="auto"/>
              <w:ind w:left="622"/>
              <w:jc w:val="both"/>
              <w:rPr>
                <w:rFonts w:hint="eastAsia" w:ascii="宋体" w:hAnsi="宋体" w:eastAsia="宋体" w:cs="宋体"/>
                <w:color w:val="auto"/>
                <w:sz w:val="24"/>
                <w:szCs w:val="24"/>
              </w:rPr>
            </w:pPr>
            <w:r>
              <w:rPr>
                <w:rFonts w:hint="eastAsia" w:ascii="宋体" w:hAnsi="宋体" w:eastAsia="宋体" w:cs="宋体"/>
                <w:color w:val="auto"/>
                <w:spacing w:val="-11"/>
                <w:sz w:val="24"/>
                <w:szCs w:val="24"/>
              </w:rPr>
              <w:t>岗位</w:t>
            </w:r>
          </w:p>
        </w:tc>
        <w:tc>
          <w:tcPr>
            <w:tcW w:w="767" w:type="dxa"/>
            <w:noWrap w:val="0"/>
            <w:vAlign w:val="center"/>
          </w:tcPr>
          <w:p w14:paraId="5AD5EB5F">
            <w:pPr>
              <w:pStyle w:val="206"/>
              <w:spacing w:before="97" w:line="221"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人数</w:t>
            </w:r>
          </w:p>
        </w:tc>
        <w:tc>
          <w:tcPr>
            <w:tcW w:w="1323" w:type="dxa"/>
            <w:noWrap w:val="0"/>
            <w:vAlign w:val="center"/>
          </w:tcPr>
          <w:p w14:paraId="4DDA3322">
            <w:pPr>
              <w:pStyle w:val="206"/>
              <w:spacing w:before="97" w:line="221" w:lineRule="auto"/>
              <w:jc w:val="center"/>
              <w:rPr>
                <w:rFonts w:hint="eastAsia" w:ascii="宋体" w:hAnsi="宋体" w:eastAsia="宋体" w:cs="宋体"/>
                <w:color w:val="auto"/>
                <w:sz w:val="24"/>
                <w:szCs w:val="24"/>
              </w:rPr>
            </w:pPr>
            <w:r>
              <w:rPr>
                <w:rFonts w:hint="eastAsia" w:cs="宋体"/>
                <w:color w:val="auto"/>
                <w:spacing w:val="-4"/>
                <w:sz w:val="24"/>
                <w:szCs w:val="24"/>
                <w:lang w:eastAsia="zh-CN"/>
              </w:rPr>
              <w:t>工资</w:t>
            </w:r>
            <w:r>
              <w:rPr>
                <w:rFonts w:hint="eastAsia" w:ascii="宋体" w:hAnsi="宋体" w:eastAsia="宋体" w:cs="宋体"/>
                <w:color w:val="auto"/>
                <w:spacing w:val="-4"/>
                <w:sz w:val="24"/>
                <w:szCs w:val="24"/>
              </w:rPr>
              <w:t>（元/人·月）</w:t>
            </w:r>
          </w:p>
        </w:tc>
        <w:tc>
          <w:tcPr>
            <w:tcW w:w="4309" w:type="dxa"/>
            <w:noWrap w:val="0"/>
            <w:vAlign w:val="center"/>
          </w:tcPr>
          <w:p w14:paraId="4F1FC58B">
            <w:pPr>
              <w:pStyle w:val="206"/>
              <w:spacing w:before="11" w:line="223" w:lineRule="auto"/>
              <w:ind w:right="76"/>
              <w:jc w:val="center"/>
              <w:rPr>
                <w:rFonts w:hint="eastAsia" w:ascii="宋体" w:hAnsi="宋体" w:eastAsia="宋体" w:cs="宋体"/>
                <w:color w:val="auto"/>
                <w:sz w:val="24"/>
                <w:szCs w:val="24"/>
              </w:rPr>
            </w:pPr>
            <w:r>
              <w:rPr>
                <w:rFonts w:hint="eastAsia" w:ascii="宋体" w:hAnsi="宋体" w:eastAsia="宋体" w:cs="宋体"/>
                <w:color w:val="auto"/>
                <w:spacing w:val="-1"/>
                <w:sz w:val="24"/>
                <w:szCs w:val="24"/>
              </w:rPr>
              <w:t>备注（岗位所需服务时长或时段、需具备的上岗资格证、人员学历、工作经验等要求）</w:t>
            </w:r>
          </w:p>
        </w:tc>
      </w:tr>
      <w:tr w14:paraId="6C584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noWrap w:val="0"/>
            <w:vAlign w:val="top"/>
          </w:tcPr>
          <w:p w14:paraId="4AF28CA1">
            <w:pPr>
              <w:pStyle w:val="206"/>
              <w:spacing w:before="59" w:line="221" w:lineRule="auto"/>
              <w:ind w:left="84"/>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服务中心</w:t>
            </w:r>
          </w:p>
        </w:tc>
        <w:tc>
          <w:tcPr>
            <w:tcW w:w="1988" w:type="dxa"/>
            <w:noWrap w:val="0"/>
            <w:vAlign w:val="top"/>
          </w:tcPr>
          <w:p w14:paraId="78C9C5D9">
            <w:pPr>
              <w:pStyle w:val="206"/>
              <w:spacing w:before="59" w:line="221" w:lineRule="auto"/>
              <w:ind w:left="84"/>
              <w:rPr>
                <w:rFonts w:hint="eastAsia" w:ascii="宋体" w:hAnsi="宋体" w:eastAsia="宋体" w:cs="宋体"/>
                <w:color w:val="auto"/>
                <w:sz w:val="24"/>
                <w:szCs w:val="24"/>
              </w:rPr>
            </w:pPr>
            <w:r>
              <w:rPr>
                <w:rFonts w:hint="eastAsia" w:ascii="宋体" w:hAnsi="宋体" w:eastAsia="宋体" w:cs="宋体"/>
                <w:color w:val="auto"/>
                <w:spacing w:val="-3"/>
                <w:sz w:val="24"/>
                <w:szCs w:val="24"/>
              </w:rPr>
              <w:t>项目经理</w:t>
            </w:r>
          </w:p>
        </w:tc>
        <w:tc>
          <w:tcPr>
            <w:tcW w:w="767" w:type="dxa"/>
            <w:noWrap w:val="0"/>
            <w:vAlign w:val="top"/>
          </w:tcPr>
          <w:p w14:paraId="427F62F5">
            <w:pPr>
              <w:spacing w:before="92" w:line="180" w:lineRule="auto"/>
              <w:ind w:left="759"/>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323" w:type="dxa"/>
            <w:noWrap w:val="0"/>
            <w:vAlign w:val="top"/>
          </w:tcPr>
          <w:p w14:paraId="1BC0A205">
            <w:pPr>
              <w:spacing w:before="92" w:line="180" w:lineRule="auto"/>
              <w:ind w:left="1057"/>
              <w:rPr>
                <w:rFonts w:hint="eastAsia" w:ascii="宋体" w:hAnsi="宋体" w:eastAsia="宋体" w:cs="宋体"/>
                <w:color w:val="auto"/>
                <w:sz w:val="24"/>
                <w:szCs w:val="24"/>
              </w:rPr>
            </w:pPr>
          </w:p>
        </w:tc>
        <w:tc>
          <w:tcPr>
            <w:tcW w:w="4309" w:type="dxa"/>
            <w:noWrap w:val="0"/>
            <w:vAlign w:val="top"/>
          </w:tcPr>
          <w:p w14:paraId="16ABC77C">
            <w:pPr>
              <w:pStyle w:val="206"/>
              <w:spacing w:before="59" w:line="221" w:lineRule="auto"/>
              <w:ind w:left="82"/>
              <w:rPr>
                <w:rFonts w:hint="eastAsia" w:ascii="宋体" w:hAnsi="宋体" w:eastAsia="宋体" w:cs="宋体"/>
                <w:color w:val="auto"/>
                <w:sz w:val="24"/>
                <w:szCs w:val="24"/>
              </w:rPr>
            </w:pPr>
            <w:r>
              <w:rPr>
                <w:rFonts w:hint="eastAsia" w:ascii="宋体" w:hAnsi="宋体" w:eastAsia="宋体" w:cs="宋体"/>
                <w:color w:val="auto"/>
                <w:spacing w:val="-1"/>
                <w:sz w:val="24"/>
                <w:szCs w:val="24"/>
              </w:rPr>
              <w:t>如：8小时，合同期内在岗率。</w:t>
            </w:r>
          </w:p>
        </w:tc>
      </w:tr>
      <w:tr w14:paraId="309D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top"/>
          </w:tcPr>
          <w:p w14:paraId="1F2C2E7D">
            <w:pPr>
              <w:spacing w:line="268" w:lineRule="auto"/>
              <w:jc w:val="center"/>
              <w:rPr>
                <w:rFonts w:hint="eastAsia" w:ascii="宋体" w:hAnsi="宋体" w:eastAsia="宋体" w:cs="宋体"/>
                <w:color w:val="auto"/>
                <w:sz w:val="24"/>
                <w:szCs w:val="24"/>
              </w:rPr>
            </w:pPr>
          </w:p>
          <w:p w14:paraId="0B7C3F32">
            <w:pPr>
              <w:spacing w:line="268" w:lineRule="auto"/>
              <w:jc w:val="center"/>
              <w:rPr>
                <w:rFonts w:hint="eastAsia" w:ascii="宋体" w:hAnsi="宋体" w:eastAsia="宋体" w:cs="宋体"/>
                <w:color w:val="auto"/>
                <w:sz w:val="24"/>
                <w:szCs w:val="24"/>
              </w:rPr>
            </w:pPr>
          </w:p>
          <w:p w14:paraId="6E06EA95">
            <w:pPr>
              <w:pStyle w:val="206"/>
              <w:spacing w:before="49" w:line="220" w:lineRule="auto"/>
              <w:ind w:left="84"/>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基本服务</w:t>
            </w:r>
          </w:p>
        </w:tc>
        <w:tc>
          <w:tcPr>
            <w:tcW w:w="1988" w:type="dxa"/>
            <w:noWrap w:val="0"/>
            <w:vAlign w:val="top"/>
          </w:tcPr>
          <w:p w14:paraId="6D9BAB97">
            <w:pPr>
              <w:pStyle w:val="206"/>
              <w:spacing w:before="70" w:line="221" w:lineRule="auto"/>
              <w:ind w:left="82"/>
              <w:rPr>
                <w:rFonts w:hint="eastAsia" w:ascii="宋体" w:hAnsi="宋体" w:eastAsia="宋体" w:cs="宋体"/>
                <w:color w:val="auto"/>
                <w:sz w:val="24"/>
                <w:szCs w:val="24"/>
              </w:rPr>
            </w:pPr>
            <w:r>
              <w:rPr>
                <w:rFonts w:hint="eastAsia" w:ascii="宋体" w:hAnsi="宋体" w:eastAsia="宋体" w:cs="宋体"/>
                <w:color w:val="auto"/>
                <w:spacing w:val="-4"/>
                <w:sz w:val="24"/>
                <w:szCs w:val="24"/>
              </w:rPr>
              <w:t>主管</w:t>
            </w:r>
          </w:p>
        </w:tc>
        <w:tc>
          <w:tcPr>
            <w:tcW w:w="767" w:type="dxa"/>
            <w:noWrap w:val="0"/>
            <w:vAlign w:val="top"/>
          </w:tcPr>
          <w:p w14:paraId="528CA782">
            <w:pPr>
              <w:rPr>
                <w:rFonts w:hint="eastAsia" w:ascii="宋体" w:hAnsi="宋体" w:eastAsia="宋体" w:cs="宋体"/>
                <w:color w:val="auto"/>
                <w:sz w:val="24"/>
                <w:szCs w:val="24"/>
              </w:rPr>
            </w:pPr>
          </w:p>
        </w:tc>
        <w:tc>
          <w:tcPr>
            <w:tcW w:w="1323" w:type="dxa"/>
            <w:noWrap w:val="0"/>
            <w:vAlign w:val="top"/>
          </w:tcPr>
          <w:p w14:paraId="1C08251E">
            <w:pPr>
              <w:rPr>
                <w:rFonts w:hint="eastAsia" w:ascii="宋体" w:hAnsi="宋体" w:eastAsia="宋体" w:cs="宋体"/>
                <w:color w:val="auto"/>
                <w:sz w:val="24"/>
                <w:szCs w:val="24"/>
              </w:rPr>
            </w:pPr>
          </w:p>
        </w:tc>
        <w:tc>
          <w:tcPr>
            <w:tcW w:w="4309" w:type="dxa"/>
            <w:noWrap w:val="0"/>
            <w:vAlign w:val="top"/>
          </w:tcPr>
          <w:p w14:paraId="59BBEEE1">
            <w:pPr>
              <w:rPr>
                <w:rFonts w:hint="eastAsia" w:ascii="宋体" w:hAnsi="宋体" w:eastAsia="宋体" w:cs="宋体"/>
                <w:color w:val="auto"/>
                <w:sz w:val="24"/>
                <w:szCs w:val="24"/>
              </w:rPr>
            </w:pPr>
          </w:p>
        </w:tc>
      </w:tr>
      <w:tr w14:paraId="5550E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top"/>
          </w:tcPr>
          <w:p w14:paraId="57EE7758">
            <w:pPr>
              <w:jc w:val="center"/>
              <w:rPr>
                <w:rFonts w:hint="eastAsia" w:ascii="宋体" w:hAnsi="宋体" w:eastAsia="宋体" w:cs="宋体"/>
                <w:color w:val="auto"/>
                <w:sz w:val="24"/>
                <w:szCs w:val="24"/>
              </w:rPr>
            </w:pPr>
          </w:p>
        </w:tc>
        <w:tc>
          <w:tcPr>
            <w:tcW w:w="1988" w:type="dxa"/>
            <w:noWrap w:val="0"/>
            <w:vAlign w:val="top"/>
          </w:tcPr>
          <w:p w14:paraId="4BD73CE8">
            <w:pPr>
              <w:pStyle w:val="206"/>
              <w:spacing w:before="71" w:line="220" w:lineRule="auto"/>
              <w:ind w:left="84"/>
              <w:rPr>
                <w:rFonts w:hint="eastAsia" w:ascii="宋体" w:hAnsi="宋体" w:eastAsia="宋体" w:cs="宋体"/>
                <w:color w:val="auto"/>
                <w:sz w:val="24"/>
                <w:szCs w:val="24"/>
              </w:rPr>
            </w:pPr>
            <w:r>
              <w:rPr>
                <w:rFonts w:hint="eastAsia" w:ascii="宋体" w:hAnsi="宋体" w:eastAsia="宋体" w:cs="宋体"/>
                <w:color w:val="auto"/>
                <w:spacing w:val="-2"/>
                <w:sz w:val="24"/>
                <w:szCs w:val="24"/>
              </w:rPr>
              <w:t>前台（或传达室）</w:t>
            </w:r>
          </w:p>
        </w:tc>
        <w:tc>
          <w:tcPr>
            <w:tcW w:w="767" w:type="dxa"/>
            <w:noWrap w:val="0"/>
            <w:vAlign w:val="top"/>
          </w:tcPr>
          <w:p w14:paraId="1AE5B203">
            <w:pPr>
              <w:rPr>
                <w:rFonts w:hint="eastAsia" w:ascii="宋体" w:hAnsi="宋体" w:eastAsia="宋体" w:cs="宋体"/>
                <w:color w:val="auto"/>
                <w:sz w:val="24"/>
                <w:szCs w:val="24"/>
              </w:rPr>
            </w:pPr>
          </w:p>
        </w:tc>
        <w:tc>
          <w:tcPr>
            <w:tcW w:w="1323" w:type="dxa"/>
            <w:noWrap w:val="0"/>
            <w:vAlign w:val="top"/>
          </w:tcPr>
          <w:p w14:paraId="62819031">
            <w:pPr>
              <w:rPr>
                <w:rFonts w:hint="eastAsia" w:ascii="宋体" w:hAnsi="宋体" w:eastAsia="宋体" w:cs="宋体"/>
                <w:color w:val="auto"/>
                <w:sz w:val="24"/>
                <w:szCs w:val="24"/>
              </w:rPr>
            </w:pPr>
          </w:p>
        </w:tc>
        <w:tc>
          <w:tcPr>
            <w:tcW w:w="4309" w:type="dxa"/>
            <w:noWrap w:val="0"/>
            <w:vAlign w:val="top"/>
          </w:tcPr>
          <w:p w14:paraId="5B66917E">
            <w:pPr>
              <w:rPr>
                <w:rFonts w:hint="eastAsia" w:ascii="宋体" w:hAnsi="宋体" w:eastAsia="宋体" w:cs="宋体"/>
                <w:color w:val="auto"/>
                <w:sz w:val="24"/>
                <w:szCs w:val="24"/>
              </w:rPr>
            </w:pPr>
          </w:p>
        </w:tc>
      </w:tr>
      <w:tr w14:paraId="4F13E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bottom w:val="nil"/>
            </w:tcBorders>
            <w:noWrap w:val="0"/>
            <w:vAlign w:val="top"/>
          </w:tcPr>
          <w:p w14:paraId="04F66E89">
            <w:pPr>
              <w:jc w:val="center"/>
              <w:rPr>
                <w:rFonts w:hint="eastAsia" w:ascii="宋体" w:hAnsi="宋体" w:eastAsia="宋体" w:cs="宋体"/>
                <w:color w:val="auto"/>
                <w:sz w:val="24"/>
                <w:szCs w:val="24"/>
              </w:rPr>
            </w:pPr>
          </w:p>
        </w:tc>
        <w:tc>
          <w:tcPr>
            <w:tcW w:w="1988" w:type="dxa"/>
            <w:noWrap w:val="0"/>
            <w:vAlign w:val="top"/>
          </w:tcPr>
          <w:p w14:paraId="638786C7">
            <w:pPr>
              <w:pStyle w:val="206"/>
              <w:spacing w:before="71" w:line="220" w:lineRule="auto"/>
              <w:ind w:left="99"/>
              <w:rPr>
                <w:rFonts w:hint="eastAsia" w:ascii="宋体" w:hAnsi="宋体" w:eastAsia="宋体" w:cs="宋体"/>
                <w:color w:val="auto"/>
                <w:sz w:val="24"/>
                <w:szCs w:val="24"/>
              </w:rPr>
            </w:pPr>
            <w:r>
              <w:rPr>
                <w:rFonts w:hint="eastAsia" w:ascii="宋体" w:hAnsi="宋体" w:eastAsia="宋体" w:cs="宋体"/>
                <w:color w:val="auto"/>
                <w:spacing w:val="-12"/>
                <w:sz w:val="24"/>
                <w:szCs w:val="24"/>
              </w:rPr>
              <w:t>内勤</w:t>
            </w:r>
          </w:p>
        </w:tc>
        <w:tc>
          <w:tcPr>
            <w:tcW w:w="767" w:type="dxa"/>
            <w:noWrap w:val="0"/>
            <w:vAlign w:val="top"/>
          </w:tcPr>
          <w:p w14:paraId="010034E3">
            <w:pPr>
              <w:rPr>
                <w:rFonts w:hint="eastAsia" w:ascii="宋体" w:hAnsi="宋体" w:eastAsia="宋体" w:cs="宋体"/>
                <w:color w:val="auto"/>
                <w:sz w:val="24"/>
                <w:szCs w:val="24"/>
              </w:rPr>
            </w:pPr>
          </w:p>
        </w:tc>
        <w:tc>
          <w:tcPr>
            <w:tcW w:w="1323" w:type="dxa"/>
            <w:noWrap w:val="0"/>
            <w:vAlign w:val="top"/>
          </w:tcPr>
          <w:p w14:paraId="7094E033">
            <w:pPr>
              <w:rPr>
                <w:rFonts w:hint="eastAsia" w:ascii="宋体" w:hAnsi="宋体" w:eastAsia="宋体" w:cs="宋体"/>
                <w:color w:val="auto"/>
                <w:sz w:val="24"/>
                <w:szCs w:val="24"/>
              </w:rPr>
            </w:pPr>
          </w:p>
        </w:tc>
        <w:tc>
          <w:tcPr>
            <w:tcW w:w="4309" w:type="dxa"/>
            <w:noWrap w:val="0"/>
            <w:vAlign w:val="top"/>
          </w:tcPr>
          <w:p w14:paraId="763603F3">
            <w:pPr>
              <w:rPr>
                <w:rFonts w:hint="eastAsia" w:ascii="宋体" w:hAnsi="宋体" w:eastAsia="宋体" w:cs="宋体"/>
                <w:color w:val="auto"/>
                <w:sz w:val="24"/>
                <w:szCs w:val="24"/>
              </w:rPr>
            </w:pPr>
          </w:p>
        </w:tc>
      </w:tr>
      <w:tr w14:paraId="42DC7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57" w:type="dxa"/>
            <w:vMerge w:val="continue"/>
            <w:tcBorders>
              <w:top w:val="nil"/>
            </w:tcBorders>
            <w:noWrap w:val="0"/>
            <w:vAlign w:val="top"/>
          </w:tcPr>
          <w:p w14:paraId="6D670617">
            <w:pPr>
              <w:jc w:val="center"/>
              <w:rPr>
                <w:rFonts w:hint="eastAsia" w:ascii="宋体" w:hAnsi="宋体" w:eastAsia="宋体" w:cs="宋体"/>
                <w:color w:val="auto"/>
                <w:sz w:val="24"/>
                <w:szCs w:val="24"/>
              </w:rPr>
            </w:pPr>
          </w:p>
        </w:tc>
        <w:tc>
          <w:tcPr>
            <w:tcW w:w="1988" w:type="dxa"/>
            <w:noWrap w:val="0"/>
            <w:vAlign w:val="top"/>
          </w:tcPr>
          <w:p w14:paraId="376D36CD">
            <w:pPr>
              <w:pStyle w:val="206"/>
              <w:spacing w:before="7" w:line="222" w:lineRule="auto"/>
              <w:ind w:left="82" w:right="83"/>
              <w:rPr>
                <w:rFonts w:hint="eastAsia" w:ascii="宋体" w:hAnsi="宋体" w:eastAsia="宋体" w:cs="宋体"/>
                <w:color w:val="auto"/>
                <w:sz w:val="24"/>
                <w:szCs w:val="24"/>
              </w:rPr>
            </w:pPr>
            <w:r>
              <w:rPr>
                <w:rFonts w:hint="eastAsia" w:ascii="宋体" w:hAnsi="宋体" w:eastAsia="宋体" w:cs="宋体"/>
                <w:color w:val="auto"/>
                <w:spacing w:val="-1"/>
                <w:sz w:val="24"/>
                <w:szCs w:val="24"/>
              </w:rPr>
              <w:t>客服（24小时服务热</w:t>
            </w:r>
            <w:r>
              <w:rPr>
                <w:rFonts w:hint="eastAsia" w:ascii="宋体" w:hAnsi="宋体" w:eastAsia="宋体" w:cs="宋体"/>
                <w:color w:val="auto"/>
                <w:spacing w:val="-4"/>
                <w:sz w:val="24"/>
                <w:szCs w:val="24"/>
              </w:rPr>
              <w:t>线）</w:t>
            </w:r>
          </w:p>
        </w:tc>
        <w:tc>
          <w:tcPr>
            <w:tcW w:w="767" w:type="dxa"/>
            <w:noWrap w:val="0"/>
            <w:vAlign w:val="top"/>
          </w:tcPr>
          <w:p w14:paraId="6C72BA09">
            <w:pPr>
              <w:rPr>
                <w:rFonts w:hint="eastAsia" w:ascii="宋体" w:hAnsi="宋体" w:eastAsia="宋体" w:cs="宋体"/>
                <w:color w:val="auto"/>
                <w:sz w:val="24"/>
                <w:szCs w:val="24"/>
              </w:rPr>
            </w:pPr>
          </w:p>
        </w:tc>
        <w:tc>
          <w:tcPr>
            <w:tcW w:w="1323" w:type="dxa"/>
            <w:noWrap w:val="0"/>
            <w:vAlign w:val="top"/>
          </w:tcPr>
          <w:p w14:paraId="314EC7A2">
            <w:pPr>
              <w:rPr>
                <w:rFonts w:hint="eastAsia" w:ascii="宋体" w:hAnsi="宋体" w:eastAsia="宋体" w:cs="宋体"/>
                <w:color w:val="auto"/>
                <w:sz w:val="24"/>
                <w:szCs w:val="24"/>
              </w:rPr>
            </w:pPr>
          </w:p>
        </w:tc>
        <w:tc>
          <w:tcPr>
            <w:tcW w:w="4309" w:type="dxa"/>
            <w:noWrap w:val="0"/>
            <w:vAlign w:val="top"/>
          </w:tcPr>
          <w:p w14:paraId="0071E487">
            <w:pPr>
              <w:rPr>
                <w:rFonts w:hint="eastAsia" w:ascii="宋体" w:hAnsi="宋体" w:eastAsia="宋体" w:cs="宋体"/>
                <w:color w:val="auto"/>
                <w:sz w:val="24"/>
                <w:szCs w:val="24"/>
              </w:rPr>
            </w:pPr>
          </w:p>
        </w:tc>
      </w:tr>
      <w:tr w14:paraId="11543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top"/>
          </w:tcPr>
          <w:p w14:paraId="2824BD54">
            <w:pPr>
              <w:pStyle w:val="206"/>
              <w:spacing w:before="233" w:line="221" w:lineRule="auto"/>
              <w:ind w:left="84"/>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房屋维护服务</w:t>
            </w:r>
          </w:p>
        </w:tc>
        <w:tc>
          <w:tcPr>
            <w:tcW w:w="1988" w:type="dxa"/>
            <w:noWrap w:val="0"/>
            <w:vAlign w:val="top"/>
          </w:tcPr>
          <w:p w14:paraId="42962871">
            <w:pPr>
              <w:pStyle w:val="206"/>
              <w:spacing w:before="61" w:line="221" w:lineRule="auto"/>
              <w:ind w:left="82"/>
              <w:rPr>
                <w:rFonts w:hint="eastAsia" w:ascii="宋体" w:hAnsi="宋体" w:eastAsia="宋体" w:cs="宋体"/>
                <w:color w:val="auto"/>
                <w:sz w:val="24"/>
                <w:szCs w:val="24"/>
              </w:rPr>
            </w:pPr>
            <w:r>
              <w:rPr>
                <w:rFonts w:hint="eastAsia" w:ascii="宋体" w:hAnsi="宋体" w:eastAsia="宋体" w:cs="宋体"/>
                <w:color w:val="auto"/>
                <w:spacing w:val="-4"/>
                <w:sz w:val="24"/>
                <w:szCs w:val="24"/>
              </w:rPr>
              <w:t>主管</w:t>
            </w:r>
          </w:p>
        </w:tc>
        <w:tc>
          <w:tcPr>
            <w:tcW w:w="767" w:type="dxa"/>
            <w:noWrap w:val="0"/>
            <w:vAlign w:val="top"/>
          </w:tcPr>
          <w:p w14:paraId="71242CAC">
            <w:pPr>
              <w:rPr>
                <w:rFonts w:hint="eastAsia" w:ascii="宋体" w:hAnsi="宋体" w:eastAsia="宋体" w:cs="宋体"/>
                <w:color w:val="auto"/>
                <w:sz w:val="24"/>
                <w:szCs w:val="24"/>
              </w:rPr>
            </w:pPr>
          </w:p>
        </w:tc>
        <w:tc>
          <w:tcPr>
            <w:tcW w:w="1323" w:type="dxa"/>
            <w:noWrap w:val="0"/>
            <w:vAlign w:val="top"/>
          </w:tcPr>
          <w:p w14:paraId="6D82DC73">
            <w:pPr>
              <w:rPr>
                <w:rFonts w:hint="eastAsia" w:ascii="宋体" w:hAnsi="宋体" w:eastAsia="宋体" w:cs="宋体"/>
                <w:color w:val="auto"/>
                <w:sz w:val="24"/>
                <w:szCs w:val="24"/>
              </w:rPr>
            </w:pPr>
          </w:p>
        </w:tc>
        <w:tc>
          <w:tcPr>
            <w:tcW w:w="4309" w:type="dxa"/>
            <w:noWrap w:val="0"/>
            <w:vAlign w:val="top"/>
          </w:tcPr>
          <w:p w14:paraId="118A97F1">
            <w:pPr>
              <w:rPr>
                <w:rFonts w:hint="eastAsia" w:ascii="宋体" w:hAnsi="宋体" w:eastAsia="宋体" w:cs="宋体"/>
                <w:color w:val="auto"/>
                <w:sz w:val="24"/>
                <w:szCs w:val="24"/>
              </w:rPr>
            </w:pPr>
          </w:p>
        </w:tc>
      </w:tr>
      <w:tr w14:paraId="3EEA0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tcBorders>
            <w:noWrap w:val="0"/>
            <w:vAlign w:val="top"/>
          </w:tcPr>
          <w:p w14:paraId="2946ACCF">
            <w:pPr>
              <w:jc w:val="center"/>
              <w:rPr>
                <w:rFonts w:hint="eastAsia" w:ascii="宋体" w:hAnsi="宋体" w:eastAsia="宋体" w:cs="宋体"/>
                <w:color w:val="auto"/>
                <w:sz w:val="24"/>
                <w:szCs w:val="24"/>
              </w:rPr>
            </w:pPr>
          </w:p>
        </w:tc>
        <w:tc>
          <w:tcPr>
            <w:tcW w:w="1988" w:type="dxa"/>
            <w:noWrap w:val="0"/>
            <w:vAlign w:val="top"/>
          </w:tcPr>
          <w:p w14:paraId="71E7520D">
            <w:pPr>
              <w:pStyle w:val="206"/>
              <w:spacing w:before="72" w:line="221" w:lineRule="auto"/>
              <w:ind w:left="83"/>
              <w:rPr>
                <w:rFonts w:hint="eastAsia" w:ascii="宋体" w:hAnsi="宋体" w:eastAsia="宋体" w:cs="宋体"/>
                <w:color w:val="auto"/>
                <w:sz w:val="24"/>
                <w:szCs w:val="24"/>
              </w:rPr>
            </w:pPr>
            <w:r>
              <w:rPr>
                <w:rFonts w:hint="eastAsia" w:ascii="宋体" w:hAnsi="宋体" w:eastAsia="宋体" w:cs="宋体"/>
                <w:color w:val="auto"/>
                <w:spacing w:val="-2"/>
                <w:sz w:val="24"/>
                <w:szCs w:val="24"/>
              </w:rPr>
              <w:t>综合维修</w:t>
            </w:r>
          </w:p>
        </w:tc>
        <w:tc>
          <w:tcPr>
            <w:tcW w:w="767" w:type="dxa"/>
            <w:noWrap w:val="0"/>
            <w:vAlign w:val="top"/>
          </w:tcPr>
          <w:p w14:paraId="4078A8FC">
            <w:pPr>
              <w:rPr>
                <w:rFonts w:hint="eastAsia" w:ascii="宋体" w:hAnsi="宋体" w:eastAsia="宋体" w:cs="宋体"/>
                <w:color w:val="auto"/>
                <w:sz w:val="24"/>
                <w:szCs w:val="24"/>
              </w:rPr>
            </w:pPr>
          </w:p>
        </w:tc>
        <w:tc>
          <w:tcPr>
            <w:tcW w:w="1323" w:type="dxa"/>
            <w:noWrap w:val="0"/>
            <w:vAlign w:val="top"/>
          </w:tcPr>
          <w:p w14:paraId="1881E35D">
            <w:pPr>
              <w:rPr>
                <w:rFonts w:hint="eastAsia" w:ascii="宋体" w:hAnsi="宋体" w:eastAsia="宋体" w:cs="宋体"/>
                <w:color w:val="auto"/>
                <w:sz w:val="24"/>
                <w:szCs w:val="24"/>
              </w:rPr>
            </w:pPr>
          </w:p>
        </w:tc>
        <w:tc>
          <w:tcPr>
            <w:tcW w:w="4309" w:type="dxa"/>
            <w:noWrap w:val="0"/>
            <w:vAlign w:val="top"/>
          </w:tcPr>
          <w:p w14:paraId="138D0221">
            <w:pPr>
              <w:rPr>
                <w:rFonts w:hint="eastAsia" w:ascii="宋体" w:hAnsi="宋体" w:eastAsia="宋体" w:cs="宋体"/>
                <w:color w:val="auto"/>
                <w:sz w:val="24"/>
                <w:szCs w:val="24"/>
              </w:rPr>
            </w:pPr>
          </w:p>
        </w:tc>
      </w:tr>
      <w:tr w14:paraId="47364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center"/>
          </w:tcPr>
          <w:p w14:paraId="2417807F">
            <w:pPr>
              <w:pStyle w:val="206"/>
              <w:spacing w:before="49" w:line="230" w:lineRule="auto"/>
              <w:ind w:right="78"/>
              <w:jc w:val="center"/>
              <w:rPr>
                <w:rFonts w:hint="eastAsia" w:ascii="宋体" w:hAnsi="宋体" w:eastAsia="宋体" w:cs="宋体"/>
                <w:color w:val="auto"/>
                <w:sz w:val="24"/>
                <w:szCs w:val="24"/>
              </w:rPr>
            </w:pPr>
            <w:r>
              <w:rPr>
                <w:rFonts w:hint="eastAsia" w:ascii="宋体" w:hAnsi="宋体" w:eastAsia="宋体" w:cs="宋体"/>
                <w:color w:val="auto"/>
                <w:spacing w:val="8"/>
                <w:sz w:val="24"/>
                <w:szCs w:val="24"/>
              </w:rPr>
              <w:t>公用设施设备</w:t>
            </w:r>
            <w:r>
              <w:rPr>
                <w:rFonts w:hint="eastAsia" w:ascii="宋体" w:hAnsi="宋体" w:eastAsia="宋体" w:cs="宋体"/>
                <w:color w:val="auto"/>
                <w:spacing w:val="-3"/>
                <w:sz w:val="24"/>
                <w:szCs w:val="24"/>
              </w:rPr>
              <w:t>维护服务</w:t>
            </w:r>
          </w:p>
        </w:tc>
        <w:tc>
          <w:tcPr>
            <w:tcW w:w="1988" w:type="dxa"/>
            <w:noWrap w:val="0"/>
            <w:vAlign w:val="top"/>
          </w:tcPr>
          <w:p w14:paraId="428D529F">
            <w:pPr>
              <w:pStyle w:val="206"/>
              <w:spacing w:before="73" w:line="221" w:lineRule="auto"/>
              <w:ind w:left="82"/>
              <w:rPr>
                <w:rFonts w:hint="eastAsia" w:ascii="宋体" w:hAnsi="宋体" w:eastAsia="宋体" w:cs="宋体"/>
                <w:color w:val="auto"/>
                <w:sz w:val="24"/>
                <w:szCs w:val="24"/>
              </w:rPr>
            </w:pPr>
            <w:r>
              <w:rPr>
                <w:rFonts w:hint="eastAsia" w:ascii="宋体" w:hAnsi="宋体" w:eastAsia="宋体" w:cs="宋体"/>
                <w:color w:val="auto"/>
                <w:spacing w:val="-4"/>
                <w:sz w:val="24"/>
                <w:szCs w:val="24"/>
              </w:rPr>
              <w:t>主管</w:t>
            </w:r>
          </w:p>
        </w:tc>
        <w:tc>
          <w:tcPr>
            <w:tcW w:w="767" w:type="dxa"/>
            <w:noWrap w:val="0"/>
            <w:vAlign w:val="top"/>
          </w:tcPr>
          <w:p w14:paraId="22E239EF">
            <w:pPr>
              <w:rPr>
                <w:rFonts w:hint="eastAsia" w:ascii="宋体" w:hAnsi="宋体" w:eastAsia="宋体" w:cs="宋体"/>
                <w:color w:val="auto"/>
                <w:sz w:val="24"/>
                <w:szCs w:val="24"/>
              </w:rPr>
            </w:pPr>
          </w:p>
        </w:tc>
        <w:tc>
          <w:tcPr>
            <w:tcW w:w="1323" w:type="dxa"/>
            <w:noWrap w:val="0"/>
            <w:vAlign w:val="top"/>
          </w:tcPr>
          <w:p w14:paraId="7A3A5286">
            <w:pPr>
              <w:rPr>
                <w:rFonts w:hint="eastAsia" w:ascii="宋体" w:hAnsi="宋体" w:eastAsia="宋体" w:cs="宋体"/>
                <w:color w:val="auto"/>
                <w:sz w:val="24"/>
                <w:szCs w:val="24"/>
              </w:rPr>
            </w:pPr>
          </w:p>
        </w:tc>
        <w:tc>
          <w:tcPr>
            <w:tcW w:w="4309" w:type="dxa"/>
            <w:noWrap w:val="0"/>
            <w:vAlign w:val="top"/>
          </w:tcPr>
          <w:p w14:paraId="5C24E903">
            <w:pPr>
              <w:rPr>
                <w:rFonts w:hint="eastAsia" w:ascii="宋体" w:hAnsi="宋体" w:eastAsia="宋体" w:cs="宋体"/>
                <w:color w:val="auto"/>
                <w:sz w:val="24"/>
                <w:szCs w:val="24"/>
              </w:rPr>
            </w:pPr>
          </w:p>
        </w:tc>
      </w:tr>
      <w:tr w14:paraId="5CD77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bottom w:val="nil"/>
            </w:tcBorders>
            <w:noWrap w:val="0"/>
            <w:vAlign w:val="top"/>
          </w:tcPr>
          <w:p w14:paraId="6800F6D8">
            <w:pPr>
              <w:jc w:val="center"/>
              <w:rPr>
                <w:rFonts w:hint="eastAsia" w:ascii="宋体" w:hAnsi="宋体" w:eastAsia="宋体" w:cs="宋体"/>
                <w:color w:val="auto"/>
                <w:sz w:val="24"/>
                <w:szCs w:val="24"/>
              </w:rPr>
            </w:pPr>
          </w:p>
        </w:tc>
        <w:tc>
          <w:tcPr>
            <w:tcW w:w="1988" w:type="dxa"/>
            <w:noWrap w:val="0"/>
            <w:vAlign w:val="top"/>
          </w:tcPr>
          <w:p w14:paraId="67C6295F">
            <w:pPr>
              <w:pStyle w:val="206"/>
              <w:spacing w:before="73" w:line="221" w:lineRule="auto"/>
              <w:ind w:left="84"/>
              <w:rPr>
                <w:rFonts w:hint="eastAsia" w:ascii="宋体" w:hAnsi="宋体" w:eastAsia="宋体" w:cs="宋体"/>
                <w:color w:val="auto"/>
                <w:sz w:val="24"/>
                <w:szCs w:val="24"/>
              </w:rPr>
            </w:pPr>
            <w:r>
              <w:rPr>
                <w:rFonts w:hint="eastAsia" w:ascii="宋体" w:hAnsi="宋体" w:eastAsia="宋体" w:cs="宋体"/>
                <w:color w:val="auto"/>
                <w:spacing w:val="-3"/>
                <w:sz w:val="24"/>
                <w:szCs w:val="24"/>
              </w:rPr>
              <w:t>弱电维修</w:t>
            </w:r>
          </w:p>
        </w:tc>
        <w:tc>
          <w:tcPr>
            <w:tcW w:w="767" w:type="dxa"/>
            <w:noWrap w:val="0"/>
            <w:vAlign w:val="top"/>
          </w:tcPr>
          <w:p w14:paraId="7B35E320">
            <w:pPr>
              <w:rPr>
                <w:rFonts w:hint="eastAsia" w:ascii="宋体" w:hAnsi="宋体" w:eastAsia="宋体" w:cs="宋体"/>
                <w:color w:val="auto"/>
                <w:sz w:val="24"/>
                <w:szCs w:val="24"/>
              </w:rPr>
            </w:pPr>
          </w:p>
        </w:tc>
        <w:tc>
          <w:tcPr>
            <w:tcW w:w="1323" w:type="dxa"/>
            <w:noWrap w:val="0"/>
            <w:vAlign w:val="top"/>
          </w:tcPr>
          <w:p w14:paraId="5068FD23">
            <w:pPr>
              <w:rPr>
                <w:rFonts w:hint="eastAsia" w:ascii="宋体" w:hAnsi="宋体" w:eastAsia="宋体" w:cs="宋体"/>
                <w:color w:val="auto"/>
                <w:sz w:val="24"/>
                <w:szCs w:val="24"/>
              </w:rPr>
            </w:pPr>
          </w:p>
        </w:tc>
        <w:tc>
          <w:tcPr>
            <w:tcW w:w="4309" w:type="dxa"/>
            <w:noWrap w:val="0"/>
            <w:vAlign w:val="top"/>
          </w:tcPr>
          <w:p w14:paraId="03185337">
            <w:pPr>
              <w:rPr>
                <w:rFonts w:hint="eastAsia" w:ascii="宋体" w:hAnsi="宋体" w:eastAsia="宋体" w:cs="宋体"/>
                <w:color w:val="auto"/>
                <w:sz w:val="24"/>
                <w:szCs w:val="24"/>
              </w:rPr>
            </w:pPr>
          </w:p>
        </w:tc>
      </w:tr>
      <w:tr w14:paraId="7CDEF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top"/>
          </w:tcPr>
          <w:p w14:paraId="621ECF2C">
            <w:pPr>
              <w:jc w:val="center"/>
              <w:rPr>
                <w:rFonts w:hint="eastAsia" w:ascii="宋体" w:hAnsi="宋体" w:eastAsia="宋体" w:cs="宋体"/>
                <w:color w:val="auto"/>
                <w:sz w:val="24"/>
                <w:szCs w:val="24"/>
              </w:rPr>
            </w:pPr>
          </w:p>
        </w:tc>
        <w:tc>
          <w:tcPr>
            <w:tcW w:w="1988" w:type="dxa"/>
            <w:noWrap w:val="0"/>
            <w:vAlign w:val="top"/>
          </w:tcPr>
          <w:p w14:paraId="53309809">
            <w:pPr>
              <w:pStyle w:val="206"/>
              <w:spacing w:before="74" w:line="221" w:lineRule="auto"/>
              <w:ind w:left="85"/>
              <w:rPr>
                <w:rFonts w:hint="eastAsia" w:ascii="宋体" w:hAnsi="宋体" w:eastAsia="宋体" w:cs="宋体"/>
                <w:color w:val="auto"/>
                <w:sz w:val="24"/>
                <w:szCs w:val="24"/>
              </w:rPr>
            </w:pPr>
            <w:r>
              <w:rPr>
                <w:rFonts w:hint="eastAsia" w:ascii="宋体" w:hAnsi="宋体" w:eastAsia="宋体" w:cs="宋体"/>
                <w:color w:val="auto"/>
                <w:spacing w:val="-4"/>
                <w:sz w:val="24"/>
                <w:szCs w:val="24"/>
              </w:rPr>
              <w:t>高配工</w:t>
            </w:r>
          </w:p>
        </w:tc>
        <w:tc>
          <w:tcPr>
            <w:tcW w:w="767" w:type="dxa"/>
            <w:noWrap w:val="0"/>
            <w:vAlign w:val="top"/>
          </w:tcPr>
          <w:p w14:paraId="6BF282D3">
            <w:pPr>
              <w:rPr>
                <w:rFonts w:hint="eastAsia" w:ascii="宋体" w:hAnsi="宋体" w:eastAsia="宋体" w:cs="宋体"/>
                <w:color w:val="auto"/>
                <w:sz w:val="24"/>
                <w:szCs w:val="24"/>
              </w:rPr>
            </w:pPr>
          </w:p>
        </w:tc>
        <w:tc>
          <w:tcPr>
            <w:tcW w:w="1323" w:type="dxa"/>
            <w:noWrap w:val="0"/>
            <w:vAlign w:val="top"/>
          </w:tcPr>
          <w:p w14:paraId="575DB631">
            <w:pPr>
              <w:rPr>
                <w:rFonts w:hint="eastAsia" w:ascii="宋体" w:hAnsi="宋体" w:eastAsia="宋体" w:cs="宋体"/>
                <w:color w:val="auto"/>
                <w:sz w:val="24"/>
                <w:szCs w:val="24"/>
              </w:rPr>
            </w:pPr>
          </w:p>
        </w:tc>
        <w:tc>
          <w:tcPr>
            <w:tcW w:w="4309" w:type="dxa"/>
            <w:noWrap w:val="0"/>
            <w:vAlign w:val="top"/>
          </w:tcPr>
          <w:p w14:paraId="52C1E78F">
            <w:pPr>
              <w:pStyle w:val="206"/>
              <w:spacing w:before="74" w:line="221" w:lineRule="auto"/>
              <w:ind w:left="82"/>
              <w:rPr>
                <w:rFonts w:hint="eastAsia" w:ascii="宋体" w:hAnsi="宋体" w:eastAsia="宋体" w:cs="宋体"/>
                <w:color w:val="auto"/>
                <w:sz w:val="24"/>
                <w:szCs w:val="24"/>
              </w:rPr>
            </w:pPr>
            <w:r>
              <w:rPr>
                <w:rFonts w:hint="eastAsia" w:ascii="宋体" w:hAnsi="宋体" w:eastAsia="宋体" w:cs="宋体"/>
                <w:color w:val="auto"/>
                <w:spacing w:val="-1"/>
                <w:sz w:val="24"/>
                <w:szCs w:val="24"/>
              </w:rPr>
              <w:t>如：特种作业操作证（高压电工作业）</w:t>
            </w:r>
          </w:p>
        </w:tc>
      </w:tr>
      <w:tr w14:paraId="79ACD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top"/>
          </w:tcPr>
          <w:p w14:paraId="73D6108A">
            <w:pPr>
              <w:jc w:val="center"/>
              <w:rPr>
                <w:rFonts w:hint="eastAsia" w:ascii="宋体" w:hAnsi="宋体" w:eastAsia="宋体" w:cs="宋体"/>
                <w:color w:val="auto"/>
                <w:sz w:val="24"/>
                <w:szCs w:val="24"/>
              </w:rPr>
            </w:pPr>
          </w:p>
        </w:tc>
        <w:tc>
          <w:tcPr>
            <w:tcW w:w="1988" w:type="dxa"/>
            <w:noWrap w:val="0"/>
            <w:vAlign w:val="top"/>
          </w:tcPr>
          <w:p w14:paraId="0007C5BC">
            <w:pPr>
              <w:pStyle w:val="206"/>
              <w:spacing w:before="74" w:line="221" w:lineRule="auto"/>
              <w:ind w:left="83"/>
              <w:rPr>
                <w:rFonts w:hint="eastAsia" w:ascii="宋体" w:hAnsi="宋体" w:eastAsia="宋体" w:cs="宋体"/>
                <w:color w:val="auto"/>
                <w:sz w:val="24"/>
                <w:szCs w:val="24"/>
              </w:rPr>
            </w:pPr>
            <w:r>
              <w:rPr>
                <w:rFonts w:hint="eastAsia" w:ascii="宋体" w:hAnsi="宋体" w:eastAsia="宋体" w:cs="宋体"/>
                <w:color w:val="auto"/>
                <w:spacing w:val="-3"/>
                <w:sz w:val="24"/>
                <w:szCs w:val="24"/>
              </w:rPr>
              <w:t>水电工</w:t>
            </w:r>
          </w:p>
        </w:tc>
        <w:tc>
          <w:tcPr>
            <w:tcW w:w="767" w:type="dxa"/>
            <w:noWrap w:val="0"/>
            <w:vAlign w:val="top"/>
          </w:tcPr>
          <w:p w14:paraId="04BBF9BF">
            <w:pPr>
              <w:rPr>
                <w:rFonts w:hint="eastAsia" w:ascii="宋体" w:hAnsi="宋体" w:eastAsia="宋体" w:cs="宋体"/>
                <w:color w:val="auto"/>
                <w:sz w:val="24"/>
                <w:szCs w:val="24"/>
              </w:rPr>
            </w:pPr>
          </w:p>
        </w:tc>
        <w:tc>
          <w:tcPr>
            <w:tcW w:w="1323" w:type="dxa"/>
            <w:noWrap w:val="0"/>
            <w:vAlign w:val="top"/>
          </w:tcPr>
          <w:p w14:paraId="193C536C">
            <w:pPr>
              <w:rPr>
                <w:rFonts w:hint="eastAsia" w:ascii="宋体" w:hAnsi="宋体" w:eastAsia="宋体" w:cs="宋体"/>
                <w:color w:val="auto"/>
                <w:sz w:val="24"/>
                <w:szCs w:val="24"/>
              </w:rPr>
            </w:pPr>
          </w:p>
        </w:tc>
        <w:tc>
          <w:tcPr>
            <w:tcW w:w="4309" w:type="dxa"/>
            <w:noWrap w:val="0"/>
            <w:vAlign w:val="top"/>
          </w:tcPr>
          <w:p w14:paraId="4A69C68D">
            <w:pPr>
              <w:pStyle w:val="206"/>
              <w:spacing w:before="74" w:line="221" w:lineRule="auto"/>
              <w:ind w:left="82"/>
              <w:rPr>
                <w:rFonts w:hint="eastAsia" w:ascii="宋体" w:hAnsi="宋体" w:eastAsia="宋体" w:cs="宋体"/>
                <w:color w:val="auto"/>
                <w:sz w:val="24"/>
                <w:szCs w:val="24"/>
              </w:rPr>
            </w:pPr>
            <w:r>
              <w:rPr>
                <w:rFonts w:hint="eastAsia" w:ascii="宋体" w:hAnsi="宋体" w:eastAsia="宋体" w:cs="宋体"/>
                <w:color w:val="auto"/>
                <w:spacing w:val="-1"/>
                <w:sz w:val="24"/>
                <w:szCs w:val="24"/>
              </w:rPr>
              <w:t>如：特种作业操作证（低压电工作业）</w:t>
            </w:r>
          </w:p>
        </w:tc>
      </w:tr>
      <w:tr w14:paraId="23B7B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top"/>
          </w:tcPr>
          <w:p w14:paraId="3BBCCC07">
            <w:pPr>
              <w:jc w:val="center"/>
              <w:rPr>
                <w:rFonts w:hint="eastAsia" w:ascii="宋体" w:hAnsi="宋体" w:eastAsia="宋体" w:cs="宋体"/>
                <w:color w:val="auto"/>
                <w:sz w:val="24"/>
                <w:szCs w:val="24"/>
              </w:rPr>
            </w:pPr>
          </w:p>
        </w:tc>
        <w:tc>
          <w:tcPr>
            <w:tcW w:w="1988" w:type="dxa"/>
            <w:noWrap w:val="0"/>
            <w:vAlign w:val="top"/>
          </w:tcPr>
          <w:p w14:paraId="319F4DF0">
            <w:pPr>
              <w:pStyle w:val="206"/>
              <w:spacing w:before="75" w:line="221" w:lineRule="auto"/>
              <w:ind w:left="87"/>
              <w:rPr>
                <w:rFonts w:hint="eastAsia" w:ascii="宋体" w:hAnsi="宋体" w:eastAsia="宋体" w:cs="宋体"/>
                <w:color w:val="auto"/>
                <w:sz w:val="24"/>
                <w:szCs w:val="24"/>
              </w:rPr>
            </w:pPr>
            <w:r>
              <w:rPr>
                <w:rFonts w:hint="eastAsia" w:ascii="宋体" w:hAnsi="宋体" w:eastAsia="宋体" w:cs="宋体"/>
                <w:color w:val="auto"/>
                <w:spacing w:val="-4"/>
                <w:sz w:val="24"/>
                <w:szCs w:val="24"/>
              </w:rPr>
              <w:t>暖通工</w:t>
            </w:r>
          </w:p>
        </w:tc>
        <w:tc>
          <w:tcPr>
            <w:tcW w:w="767" w:type="dxa"/>
            <w:noWrap w:val="0"/>
            <w:vAlign w:val="top"/>
          </w:tcPr>
          <w:p w14:paraId="39312DA6">
            <w:pPr>
              <w:rPr>
                <w:rFonts w:hint="eastAsia" w:ascii="宋体" w:hAnsi="宋体" w:eastAsia="宋体" w:cs="宋体"/>
                <w:color w:val="auto"/>
                <w:sz w:val="24"/>
                <w:szCs w:val="24"/>
              </w:rPr>
            </w:pPr>
          </w:p>
        </w:tc>
        <w:tc>
          <w:tcPr>
            <w:tcW w:w="1323" w:type="dxa"/>
            <w:noWrap w:val="0"/>
            <w:vAlign w:val="top"/>
          </w:tcPr>
          <w:p w14:paraId="708176FF">
            <w:pPr>
              <w:rPr>
                <w:rFonts w:hint="eastAsia" w:ascii="宋体" w:hAnsi="宋体" w:eastAsia="宋体" w:cs="宋体"/>
                <w:color w:val="auto"/>
                <w:sz w:val="24"/>
                <w:szCs w:val="24"/>
              </w:rPr>
            </w:pPr>
          </w:p>
        </w:tc>
        <w:tc>
          <w:tcPr>
            <w:tcW w:w="4309" w:type="dxa"/>
            <w:noWrap w:val="0"/>
            <w:vAlign w:val="top"/>
          </w:tcPr>
          <w:p w14:paraId="160E3A0B">
            <w:pPr>
              <w:rPr>
                <w:rFonts w:hint="eastAsia" w:ascii="宋体" w:hAnsi="宋体" w:eastAsia="宋体" w:cs="宋体"/>
                <w:color w:val="auto"/>
                <w:sz w:val="24"/>
                <w:szCs w:val="24"/>
              </w:rPr>
            </w:pPr>
          </w:p>
        </w:tc>
      </w:tr>
      <w:tr w14:paraId="617A8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bottom w:val="nil"/>
            </w:tcBorders>
            <w:noWrap w:val="0"/>
            <w:vAlign w:val="top"/>
          </w:tcPr>
          <w:p w14:paraId="3953D10D">
            <w:pPr>
              <w:jc w:val="center"/>
              <w:rPr>
                <w:rFonts w:hint="eastAsia" w:ascii="宋体" w:hAnsi="宋体" w:eastAsia="宋体" w:cs="宋体"/>
                <w:color w:val="auto"/>
                <w:sz w:val="24"/>
                <w:szCs w:val="24"/>
              </w:rPr>
            </w:pPr>
          </w:p>
        </w:tc>
        <w:tc>
          <w:tcPr>
            <w:tcW w:w="1988" w:type="dxa"/>
            <w:noWrap w:val="0"/>
            <w:vAlign w:val="top"/>
          </w:tcPr>
          <w:p w14:paraId="61CF4FFD">
            <w:pPr>
              <w:pStyle w:val="206"/>
              <w:spacing w:before="76" w:line="221" w:lineRule="auto"/>
              <w:ind w:left="81"/>
              <w:rPr>
                <w:rFonts w:hint="eastAsia" w:ascii="宋体" w:hAnsi="宋体" w:eastAsia="宋体" w:cs="宋体"/>
                <w:color w:val="auto"/>
                <w:sz w:val="24"/>
                <w:szCs w:val="24"/>
              </w:rPr>
            </w:pPr>
            <w:r>
              <w:rPr>
                <w:rFonts w:hint="eastAsia" w:ascii="宋体" w:hAnsi="宋体" w:eastAsia="宋体" w:cs="宋体"/>
                <w:color w:val="auto"/>
                <w:spacing w:val="-2"/>
                <w:sz w:val="24"/>
                <w:szCs w:val="24"/>
              </w:rPr>
              <w:t>锅炉工</w:t>
            </w:r>
          </w:p>
        </w:tc>
        <w:tc>
          <w:tcPr>
            <w:tcW w:w="767" w:type="dxa"/>
            <w:noWrap w:val="0"/>
            <w:vAlign w:val="top"/>
          </w:tcPr>
          <w:p w14:paraId="2DBFF1AB">
            <w:pPr>
              <w:rPr>
                <w:rFonts w:hint="eastAsia" w:ascii="宋体" w:hAnsi="宋体" w:eastAsia="宋体" w:cs="宋体"/>
                <w:color w:val="auto"/>
                <w:sz w:val="24"/>
                <w:szCs w:val="24"/>
              </w:rPr>
            </w:pPr>
          </w:p>
        </w:tc>
        <w:tc>
          <w:tcPr>
            <w:tcW w:w="1323" w:type="dxa"/>
            <w:noWrap w:val="0"/>
            <w:vAlign w:val="top"/>
          </w:tcPr>
          <w:p w14:paraId="165A9BD8">
            <w:pPr>
              <w:rPr>
                <w:rFonts w:hint="eastAsia" w:ascii="宋体" w:hAnsi="宋体" w:eastAsia="宋体" w:cs="宋体"/>
                <w:color w:val="auto"/>
                <w:sz w:val="24"/>
                <w:szCs w:val="24"/>
              </w:rPr>
            </w:pPr>
          </w:p>
        </w:tc>
        <w:tc>
          <w:tcPr>
            <w:tcW w:w="4309" w:type="dxa"/>
            <w:noWrap w:val="0"/>
            <w:vAlign w:val="top"/>
          </w:tcPr>
          <w:p w14:paraId="7ED940AA">
            <w:pPr>
              <w:pStyle w:val="206"/>
              <w:spacing w:before="75" w:line="221" w:lineRule="auto"/>
              <w:ind w:left="82"/>
              <w:rPr>
                <w:rFonts w:hint="eastAsia" w:ascii="宋体" w:hAnsi="宋体" w:eastAsia="宋体" w:cs="宋体"/>
                <w:color w:val="auto"/>
                <w:sz w:val="24"/>
                <w:szCs w:val="24"/>
              </w:rPr>
            </w:pPr>
            <w:r>
              <w:rPr>
                <w:rFonts w:hint="eastAsia" w:ascii="宋体" w:hAnsi="宋体" w:eastAsia="宋体" w:cs="宋体"/>
                <w:color w:val="auto"/>
                <w:spacing w:val="-1"/>
                <w:sz w:val="24"/>
                <w:szCs w:val="24"/>
              </w:rPr>
              <w:t>如：特种设备作业人员证（锅炉）</w:t>
            </w:r>
          </w:p>
        </w:tc>
      </w:tr>
      <w:tr w14:paraId="6A0A9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657" w:type="dxa"/>
            <w:vMerge w:val="continue"/>
            <w:tcBorders>
              <w:top w:val="nil"/>
            </w:tcBorders>
            <w:noWrap w:val="0"/>
            <w:vAlign w:val="top"/>
          </w:tcPr>
          <w:p w14:paraId="7D06D58E">
            <w:pPr>
              <w:jc w:val="center"/>
              <w:rPr>
                <w:rFonts w:hint="eastAsia" w:ascii="宋体" w:hAnsi="宋体" w:eastAsia="宋体" w:cs="宋体"/>
                <w:color w:val="auto"/>
                <w:sz w:val="24"/>
                <w:szCs w:val="24"/>
              </w:rPr>
            </w:pPr>
          </w:p>
        </w:tc>
        <w:tc>
          <w:tcPr>
            <w:tcW w:w="1988" w:type="dxa"/>
            <w:noWrap w:val="0"/>
            <w:vAlign w:val="top"/>
          </w:tcPr>
          <w:p w14:paraId="5382D7DD">
            <w:pPr>
              <w:pStyle w:val="206"/>
              <w:spacing w:before="76" w:line="221" w:lineRule="auto"/>
              <w:ind w:left="99"/>
              <w:rPr>
                <w:rFonts w:hint="eastAsia" w:ascii="宋体" w:hAnsi="宋体" w:eastAsia="宋体" w:cs="宋体"/>
                <w:color w:val="auto"/>
                <w:sz w:val="24"/>
                <w:szCs w:val="24"/>
              </w:rPr>
            </w:pPr>
            <w:r>
              <w:rPr>
                <w:rFonts w:hint="eastAsia" w:ascii="宋体" w:hAnsi="宋体" w:eastAsia="宋体" w:cs="宋体"/>
                <w:color w:val="auto"/>
                <w:spacing w:val="-8"/>
                <w:sz w:val="24"/>
                <w:szCs w:val="24"/>
              </w:rPr>
              <w:t>电梯工</w:t>
            </w:r>
          </w:p>
        </w:tc>
        <w:tc>
          <w:tcPr>
            <w:tcW w:w="767" w:type="dxa"/>
            <w:noWrap w:val="0"/>
            <w:vAlign w:val="top"/>
          </w:tcPr>
          <w:p w14:paraId="10E6B724">
            <w:pPr>
              <w:rPr>
                <w:rFonts w:hint="eastAsia" w:ascii="宋体" w:hAnsi="宋体" w:eastAsia="宋体" w:cs="宋体"/>
                <w:color w:val="auto"/>
                <w:sz w:val="24"/>
                <w:szCs w:val="24"/>
              </w:rPr>
            </w:pPr>
          </w:p>
        </w:tc>
        <w:tc>
          <w:tcPr>
            <w:tcW w:w="1323" w:type="dxa"/>
            <w:noWrap w:val="0"/>
            <w:vAlign w:val="top"/>
          </w:tcPr>
          <w:p w14:paraId="23857D2F">
            <w:pPr>
              <w:rPr>
                <w:rFonts w:hint="eastAsia" w:ascii="宋体" w:hAnsi="宋体" w:eastAsia="宋体" w:cs="宋体"/>
                <w:color w:val="auto"/>
                <w:sz w:val="24"/>
                <w:szCs w:val="24"/>
              </w:rPr>
            </w:pPr>
          </w:p>
        </w:tc>
        <w:tc>
          <w:tcPr>
            <w:tcW w:w="4309" w:type="dxa"/>
            <w:noWrap w:val="0"/>
            <w:vAlign w:val="top"/>
          </w:tcPr>
          <w:p w14:paraId="6871AF2E">
            <w:pPr>
              <w:rPr>
                <w:rFonts w:hint="eastAsia" w:ascii="宋体" w:hAnsi="宋体" w:eastAsia="宋体" w:cs="宋体"/>
                <w:color w:val="auto"/>
                <w:sz w:val="24"/>
                <w:szCs w:val="24"/>
              </w:rPr>
            </w:pPr>
          </w:p>
        </w:tc>
      </w:tr>
      <w:tr w14:paraId="29BDE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center"/>
          </w:tcPr>
          <w:p w14:paraId="00D6D3AB">
            <w:pPr>
              <w:pStyle w:val="206"/>
              <w:spacing w:before="49" w:line="221"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保洁服务</w:t>
            </w:r>
          </w:p>
        </w:tc>
        <w:tc>
          <w:tcPr>
            <w:tcW w:w="1988" w:type="dxa"/>
            <w:noWrap w:val="0"/>
            <w:vAlign w:val="top"/>
          </w:tcPr>
          <w:p w14:paraId="64EE9C1F">
            <w:pPr>
              <w:pStyle w:val="206"/>
              <w:spacing w:before="76" w:line="221" w:lineRule="auto"/>
              <w:ind w:left="82"/>
              <w:rPr>
                <w:rFonts w:hint="eastAsia" w:ascii="宋体" w:hAnsi="宋体" w:eastAsia="宋体" w:cs="宋体"/>
                <w:color w:val="auto"/>
                <w:sz w:val="24"/>
                <w:szCs w:val="24"/>
              </w:rPr>
            </w:pPr>
            <w:r>
              <w:rPr>
                <w:rFonts w:hint="eastAsia" w:ascii="宋体" w:hAnsi="宋体" w:eastAsia="宋体" w:cs="宋体"/>
                <w:color w:val="auto"/>
                <w:spacing w:val="-4"/>
                <w:sz w:val="24"/>
                <w:szCs w:val="24"/>
              </w:rPr>
              <w:t>主管</w:t>
            </w:r>
          </w:p>
        </w:tc>
        <w:tc>
          <w:tcPr>
            <w:tcW w:w="767" w:type="dxa"/>
            <w:noWrap w:val="0"/>
            <w:vAlign w:val="top"/>
          </w:tcPr>
          <w:p w14:paraId="53A56774">
            <w:pPr>
              <w:rPr>
                <w:rFonts w:hint="eastAsia" w:ascii="宋体" w:hAnsi="宋体" w:eastAsia="宋体" w:cs="宋体"/>
                <w:color w:val="auto"/>
                <w:sz w:val="24"/>
                <w:szCs w:val="24"/>
              </w:rPr>
            </w:pPr>
          </w:p>
        </w:tc>
        <w:tc>
          <w:tcPr>
            <w:tcW w:w="1323" w:type="dxa"/>
            <w:noWrap w:val="0"/>
            <w:vAlign w:val="top"/>
          </w:tcPr>
          <w:p w14:paraId="76FBC73D">
            <w:pPr>
              <w:rPr>
                <w:rFonts w:hint="eastAsia" w:ascii="宋体" w:hAnsi="宋体" w:eastAsia="宋体" w:cs="宋体"/>
                <w:color w:val="auto"/>
                <w:sz w:val="24"/>
                <w:szCs w:val="24"/>
              </w:rPr>
            </w:pPr>
          </w:p>
        </w:tc>
        <w:tc>
          <w:tcPr>
            <w:tcW w:w="4309" w:type="dxa"/>
            <w:noWrap w:val="0"/>
            <w:vAlign w:val="top"/>
          </w:tcPr>
          <w:p w14:paraId="38A0BB55">
            <w:pPr>
              <w:rPr>
                <w:rFonts w:hint="eastAsia" w:ascii="宋体" w:hAnsi="宋体" w:eastAsia="宋体" w:cs="宋体"/>
                <w:color w:val="auto"/>
                <w:sz w:val="24"/>
                <w:szCs w:val="24"/>
              </w:rPr>
            </w:pPr>
          </w:p>
        </w:tc>
      </w:tr>
      <w:tr w14:paraId="380C5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center"/>
          </w:tcPr>
          <w:p w14:paraId="54B5E7F9">
            <w:pPr>
              <w:jc w:val="center"/>
              <w:rPr>
                <w:rFonts w:hint="eastAsia" w:ascii="宋体" w:hAnsi="宋体" w:eastAsia="宋体" w:cs="宋体"/>
                <w:color w:val="auto"/>
                <w:sz w:val="24"/>
                <w:szCs w:val="24"/>
              </w:rPr>
            </w:pPr>
          </w:p>
        </w:tc>
        <w:tc>
          <w:tcPr>
            <w:tcW w:w="1988" w:type="dxa"/>
            <w:noWrap w:val="0"/>
            <w:vAlign w:val="top"/>
          </w:tcPr>
          <w:p w14:paraId="6ABE27B1">
            <w:pPr>
              <w:pStyle w:val="206"/>
              <w:spacing w:before="77" w:line="221" w:lineRule="auto"/>
              <w:ind w:left="82"/>
              <w:rPr>
                <w:rFonts w:hint="eastAsia" w:ascii="宋体" w:hAnsi="宋体" w:eastAsia="宋体" w:cs="宋体"/>
                <w:color w:val="auto"/>
                <w:sz w:val="24"/>
                <w:szCs w:val="24"/>
              </w:rPr>
            </w:pPr>
            <w:r>
              <w:rPr>
                <w:rFonts w:hint="eastAsia" w:ascii="宋体" w:hAnsi="宋体" w:eastAsia="宋体" w:cs="宋体"/>
                <w:color w:val="auto"/>
                <w:spacing w:val="-2"/>
                <w:sz w:val="24"/>
                <w:szCs w:val="24"/>
              </w:rPr>
              <w:t>保洁员</w:t>
            </w:r>
          </w:p>
        </w:tc>
        <w:tc>
          <w:tcPr>
            <w:tcW w:w="767" w:type="dxa"/>
            <w:noWrap w:val="0"/>
            <w:vAlign w:val="top"/>
          </w:tcPr>
          <w:p w14:paraId="2D456227">
            <w:pPr>
              <w:rPr>
                <w:rFonts w:hint="eastAsia" w:ascii="宋体" w:hAnsi="宋体" w:eastAsia="宋体" w:cs="宋体"/>
                <w:color w:val="auto"/>
                <w:sz w:val="24"/>
                <w:szCs w:val="24"/>
              </w:rPr>
            </w:pPr>
          </w:p>
        </w:tc>
        <w:tc>
          <w:tcPr>
            <w:tcW w:w="1323" w:type="dxa"/>
            <w:noWrap w:val="0"/>
            <w:vAlign w:val="top"/>
          </w:tcPr>
          <w:p w14:paraId="54FE0751">
            <w:pPr>
              <w:rPr>
                <w:rFonts w:hint="eastAsia" w:ascii="宋体" w:hAnsi="宋体" w:eastAsia="宋体" w:cs="宋体"/>
                <w:color w:val="auto"/>
                <w:sz w:val="24"/>
                <w:szCs w:val="24"/>
              </w:rPr>
            </w:pPr>
          </w:p>
        </w:tc>
        <w:tc>
          <w:tcPr>
            <w:tcW w:w="4309" w:type="dxa"/>
            <w:noWrap w:val="0"/>
            <w:vAlign w:val="top"/>
          </w:tcPr>
          <w:p w14:paraId="018AA94D">
            <w:pPr>
              <w:rPr>
                <w:rFonts w:hint="eastAsia" w:ascii="宋体" w:hAnsi="宋体" w:eastAsia="宋体" w:cs="宋体"/>
                <w:color w:val="auto"/>
                <w:sz w:val="24"/>
                <w:szCs w:val="24"/>
              </w:rPr>
            </w:pPr>
          </w:p>
        </w:tc>
      </w:tr>
      <w:tr w14:paraId="7FBF1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tcBorders>
            <w:noWrap w:val="0"/>
            <w:vAlign w:val="center"/>
          </w:tcPr>
          <w:p w14:paraId="5E664771">
            <w:pPr>
              <w:jc w:val="center"/>
              <w:rPr>
                <w:rFonts w:hint="eastAsia" w:ascii="宋体" w:hAnsi="宋体" w:eastAsia="宋体" w:cs="宋体"/>
                <w:color w:val="auto"/>
                <w:sz w:val="24"/>
                <w:szCs w:val="24"/>
              </w:rPr>
            </w:pPr>
          </w:p>
        </w:tc>
        <w:tc>
          <w:tcPr>
            <w:tcW w:w="1988" w:type="dxa"/>
            <w:noWrap w:val="0"/>
            <w:vAlign w:val="top"/>
          </w:tcPr>
          <w:p w14:paraId="4400A023">
            <w:pPr>
              <w:pStyle w:val="206"/>
              <w:spacing w:before="78" w:line="221" w:lineRule="auto"/>
              <w:ind w:left="82"/>
              <w:rPr>
                <w:rFonts w:hint="eastAsia" w:ascii="宋体" w:hAnsi="宋体" w:eastAsia="宋体" w:cs="宋体"/>
                <w:color w:val="auto"/>
                <w:sz w:val="24"/>
                <w:szCs w:val="24"/>
              </w:rPr>
            </w:pPr>
            <w:r>
              <w:rPr>
                <w:rFonts w:hint="eastAsia" w:ascii="宋体" w:hAnsi="宋体" w:eastAsia="宋体" w:cs="宋体"/>
                <w:color w:val="auto"/>
                <w:spacing w:val="-2"/>
                <w:sz w:val="24"/>
                <w:szCs w:val="24"/>
              </w:rPr>
              <w:t>垃圾清运工</w:t>
            </w:r>
          </w:p>
        </w:tc>
        <w:tc>
          <w:tcPr>
            <w:tcW w:w="767" w:type="dxa"/>
            <w:noWrap w:val="0"/>
            <w:vAlign w:val="top"/>
          </w:tcPr>
          <w:p w14:paraId="6478C1C1">
            <w:pPr>
              <w:rPr>
                <w:rFonts w:hint="eastAsia" w:ascii="宋体" w:hAnsi="宋体" w:eastAsia="宋体" w:cs="宋体"/>
                <w:color w:val="auto"/>
                <w:sz w:val="24"/>
                <w:szCs w:val="24"/>
              </w:rPr>
            </w:pPr>
          </w:p>
        </w:tc>
        <w:tc>
          <w:tcPr>
            <w:tcW w:w="1323" w:type="dxa"/>
            <w:noWrap w:val="0"/>
            <w:vAlign w:val="top"/>
          </w:tcPr>
          <w:p w14:paraId="07CC0F03">
            <w:pPr>
              <w:rPr>
                <w:rFonts w:hint="eastAsia" w:ascii="宋体" w:hAnsi="宋体" w:eastAsia="宋体" w:cs="宋体"/>
                <w:color w:val="auto"/>
                <w:sz w:val="24"/>
                <w:szCs w:val="24"/>
              </w:rPr>
            </w:pPr>
          </w:p>
        </w:tc>
        <w:tc>
          <w:tcPr>
            <w:tcW w:w="4309" w:type="dxa"/>
            <w:noWrap w:val="0"/>
            <w:vAlign w:val="top"/>
          </w:tcPr>
          <w:p w14:paraId="7A3AD9F8">
            <w:pPr>
              <w:rPr>
                <w:rFonts w:hint="eastAsia" w:ascii="宋体" w:hAnsi="宋体" w:eastAsia="宋体" w:cs="宋体"/>
                <w:color w:val="auto"/>
                <w:sz w:val="24"/>
                <w:szCs w:val="24"/>
              </w:rPr>
            </w:pPr>
          </w:p>
        </w:tc>
      </w:tr>
      <w:tr w14:paraId="38E9A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noWrap w:val="0"/>
            <w:vAlign w:val="center"/>
          </w:tcPr>
          <w:p w14:paraId="0AB667C8">
            <w:pPr>
              <w:pStyle w:val="206"/>
              <w:spacing w:before="78" w:line="221" w:lineRule="auto"/>
              <w:ind w:left="85"/>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绿化服务</w:t>
            </w:r>
          </w:p>
        </w:tc>
        <w:tc>
          <w:tcPr>
            <w:tcW w:w="1988" w:type="dxa"/>
            <w:noWrap w:val="0"/>
            <w:vAlign w:val="top"/>
          </w:tcPr>
          <w:p w14:paraId="0241149F">
            <w:pPr>
              <w:pStyle w:val="206"/>
              <w:spacing w:before="78" w:line="222" w:lineRule="auto"/>
              <w:ind w:left="82"/>
              <w:rPr>
                <w:rFonts w:hint="eastAsia" w:ascii="宋体" w:hAnsi="宋体" w:eastAsia="宋体" w:cs="宋体"/>
                <w:color w:val="auto"/>
                <w:sz w:val="24"/>
                <w:szCs w:val="24"/>
              </w:rPr>
            </w:pPr>
            <w:r>
              <w:rPr>
                <w:rFonts w:hint="eastAsia" w:ascii="宋体" w:hAnsi="宋体" w:eastAsia="宋体" w:cs="宋体"/>
                <w:color w:val="auto"/>
                <w:spacing w:val="-3"/>
                <w:sz w:val="24"/>
                <w:szCs w:val="24"/>
              </w:rPr>
              <w:t>绿化工</w:t>
            </w:r>
          </w:p>
        </w:tc>
        <w:tc>
          <w:tcPr>
            <w:tcW w:w="767" w:type="dxa"/>
            <w:noWrap w:val="0"/>
            <w:vAlign w:val="top"/>
          </w:tcPr>
          <w:p w14:paraId="04A80851">
            <w:pPr>
              <w:rPr>
                <w:rFonts w:hint="eastAsia" w:ascii="宋体" w:hAnsi="宋体" w:eastAsia="宋体" w:cs="宋体"/>
                <w:color w:val="auto"/>
                <w:sz w:val="24"/>
                <w:szCs w:val="24"/>
              </w:rPr>
            </w:pPr>
          </w:p>
        </w:tc>
        <w:tc>
          <w:tcPr>
            <w:tcW w:w="1323" w:type="dxa"/>
            <w:noWrap w:val="0"/>
            <w:vAlign w:val="top"/>
          </w:tcPr>
          <w:p w14:paraId="789751DE">
            <w:pPr>
              <w:rPr>
                <w:rFonts w:hint="eastAsia" w:ascii="宋体" w:hAnsi="宋体" w:eastAsia="宋体" w:cs="宋体"/>
                <w:color w:val="auto"/>
                <w:sz w:val="24"/>
                <w:szCs w:val="24"/>
              </w:rPr>
            </w:pPr>
          </w:p>
        </w:tc>
        <w:tc>
          <w:tcPr>
            <w:tcW w:w="4309" w:type="dxa"/>
            <w:noWrap w:val="0"/>
            <w:vAlign w:val="top"/>
          </w:tcPr>
          <w:p w14:paraId="403EF8DB">
            <w:pPr>
              <w:rPr>
                <w:rFonts w:hint="eastAsia" w:ascii="宋体" w:hAnsi="宋体" w:eastAsia="宋体" w:cs="宋体"/>
                <w:color w:val="auto"/>
                <w:sz w:val="24"/>
                <w:szCs w:val="24"/>
              </w:rPr>
            </w:pPr>
          </w:p>
        </w:tc>
      </w:tr>
      <w:tr w14:paraId="1F0BC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center"/>
          </w:tcPr>
          <w:p w14:paraId="10ADDA26">
            <w:pPr>
              <w:pStyle w:val="206"/>
              <w:spacing w:before="49" w:line="221" w:lineRule="auto"/>
              <w:jc w:val="center"/>
              <w:rPr>
                <w:rFonts w:hint="eastAsia" w:ascii="宋体" w:hAnsi="宋体" w:eastAsia="宋体" w:cs="宋体"/>
                <w:color w:val="auto"/>
                <w:sz w:val="24"/>
                <w:szCs w:val="24"/>
              </w:rPr>
            </w:pPr>
            <w:r>
              <w:rPr>
                <w:rFonts w:hint="eastAsia" w:cs="宋体"/>
                <w:color w:val="auto"/>
                <w:spacing w:val="-2"/>
                <w:sz w:val="24"/>
                <w:szCs w:val="24"/>
                <w:lang w:val="en-US" w:eastAsia="zh-CN"/>
              </w:rPr>
              <w:t>秩序维护</w:t>
            </w:r>
            <w:r>
              <w:rPr>
                <w:rFonts w:hint="eastAsia" w:ascii="宋体" w:hAnsi="宋体" w:eastAsia="宋体" w:cs="宋体"/>
                <w:color w:val="auto"/>
                <w:spacing w:val="-2"/>
                <w:sz w:val="24"/>
                <w:szCs w:val="24"/>
              </w:rPr>
              <w:t>服务</w:t>
            </w:r>
          </w:p>
        </w:tc>
        <w:tc>
          <w:tcPr>
            <w:tcW w:w="1988" w:type="dxa"/>
            <w:noWrap w:val="0"/>
            <w:vAlign w:val="top"/>
          </w:tcPr>
          <w:p w14:paraId="195DE714">
            <w:pPr>
              <w:pStyle w:val="206"/>
              <w:spacing w:before="78" w:line="221" w:lineRule="auto"/>
              <w:ind w:left="82"/>
              <w:rPr>
                <w:rFonts w:hint="eastAsia" w:ascii="宋体" w:hAnsi="宋体" w:eastAsia="宋体" w:cs="宋体"/>
                <w:color w:val="auto"/>
                <w:sz w:val="24"/>
                <w:szCs w:val="24"/>
              </w:rPr>
            </w:pPr>
            <w:r>
              <w:rPr>
                <w:rFonts w:hint="eastAsia" w:ascii="宋体" w:hAnsi="宋体" w:eastAsia="宋体" w:cs="宋体"/>
                <w:color w:val="auto"/>
                <w:spacing w:val="-4"/>
                <w:sz w:val="24"/>
                <w:szCs w:val="24"/>
              </w:rPr>
              <w:t>主管</w:t>
            </w:r>
          </w:p>
        </w:tc>
        <w:tc>
          <w:tcPr>
            <w:tcW w:w="767" w:type="dxa"/>
            <w:noWrap w:val="0"/>
            <w:vAlign w:val="top"/>
          </w:tcPr>
          <w:p w14:paraId="6620BE4A">
            <w:pPr>
              <w:rPr>
                <w:rFonts w:hint="eastAsia" w:ascii="宋体" w:hAnsi="宋体" w:eastAsia="宋体" w:cs="宋体"/>
                <w:color w:val="auto"/>
                <w:sz w:val="24"/>
                <w:szCs w:val="24"/>
              </w:rPr>
            </w:pPr>
          </w:p>
        </w:tc>
        <w:tc>
          <w:tcPr>
            <w:tcW w:w="1323" w:type="dxa"/>
            <w:noWrap w:val="0"/>
            <w:vAlign w:val="top"/>
          </w:tcPr>
          <w:p w14:paraId="0B69905B">
            <w:pPr>
              <w:rPr>
                <w:rFonts w:hint="eastAsia" w:ascii="宋体" w:hAnsi="宋体" w:eastAsia="宋体" w:cs="宋体"/>
                <w:color w:val="auto"/>
                <w:sz w:val="24"/>
                <w:szCs w:val="24"/>
              </w:rPr>
            </w:pPr>
          </w:p>
        </w:tc>
        <w:tc>
          <w:tcPr>
            <w:tcW w:w="4309" w:type="dxa"/>
            <w:noWrap w:val="0"/>
            <w:vAlign w:val="top"/>
          </w:tcPr>
          <w:p w14:paraId="216C9960">
            <w:pPr>
              <w:rPr>
                <w:rFonts w:hint="eastAsia" w:ascii="宋体" w:hAnsi="宋体" w:eastAsia="宋体" w:cs="宋体"/>
                <w:color w:val="auto"/>
                <w:sz w:val="24"/>
                <w:szCs w:val="24"/>
              </w:rPr>
            </w:pPr>
          </w:p>
        </w:tc>
      </w:tr>
      <w:tr w14:paraId="3DDC5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bottom w:val="nil"/>
            </w:tcBorders>
            <w:noWrap w:val="0"/>
            <w:vAlign w:val="center"/>
          </w:tcPr>
          <w:p w14:paraId="3DC16949">
            <w:pPr>
              <w:jc w:val="center"/>
              <w:rPr>
                <w:rFonts w:hint="eastAsia" w:ascii="宋体" w:hAnsi="宋体" w:eastAsia="宋体" w:cs="宋体"/>
                <w:color w:val="auto"/>
                <w:sz w:val="24"/>
                <w:szCs w:val="24"/>
              </w:rPr>
            </w:pPr>
          </w:p>
        </w:tc>
        <w:tc>
          <w:tcPr>
            <w:tcW w:w="1988" w:type="dxa"/>
            <w:noWrap w:val="0"/>
            <w:vAlign w:val="top"/>
          </w:tcPr>
          <w:p w14:paraId="3BF05B16">
            <w:pPr>
              <w:pStyle w:val="206"/>
              <w:spacing w:before="79" w:line="221" w:lineRule="auto"/>
              <w:ind w:left="81"/>
              <w:rPr>
                <w:rFonts w:hint="eastAsia" w:ascii="宋体" w:hAnsi="宋体" w:eastAsia="宋体" w:cs="宋体"/>
                <w:color w:val="auto"/>
                <w:sz w:val="24"/>
                <w:szCs w:val="24"/>
              </w:rPr>
            </w:pPr>
            <w:r>
              <w:rPr>
                <w:rFonts w:hint="eastAsia" w:ascii="宋体" w:hAnsi="宋体" w:eastAsia="宋体" w:cs="宋体"/>
                <w:color w:val="auto"/>
                <w:spacing w:val="-3"/>
                <w:sz w:val="24"/>
                <w:szCs w:val="24"/>
              </w:rPr>
              <w:t>领班</w:t>
            </w:r>
          </w:p>
        </w:tc>
        <w:tc>
          <w:tcPr>
            <w:tcW w:w="767" w:type="dxa"/>
            <w:noWrap w:val="0"/>
            <w:vAlign w:val="top"/>
          </w:tcPr>
          <w:p w14:paraId="060B99A2">
            <w:pPr>
              <w:rPr>
                <w:rFonts w:hint="eastAsia" w:ascii="宋体" w:hAnsi="宋体" w:eastAsia="宋体" w:cs="宋体"/>
                <w:color w:val="auto"/>
                <w:sz w:val="24"/>
                <w:szCs w:val="24"/>
              </w:rPr>
            </w:pPr>
          </w:p>
        </w:tc>
        <w:tc>
          <w:tcPr>
            <w:tcW w:w="1323" w:type="dxa"/>
            <w:noWrap w:val="0"/>
            <w:vAlign w:val="top"/>
          </w:tcPr>
          <w:p w14:paraId="60B3B60B">
            <w:pPr>
              <w:rPr>
                <w:rFonts w:hint="eastAsia" w:ascii="宋体" w:hAnsi="宋体" w:eastAsia="宋体" w:cs="宋体"/>
                <w:color w:val="auto"/>
                <w:sz w:val="24"/>
                <w:szCs w:val="24"/>
              </w:rPr>
            </w:pPr>
          </w:p>
        </w:tc>
        <w:tc>
          <w:tcPr>
            <w:tcW w:w="4309" w:type="dxa"/>
            <w:noWrap w:val="0"/>
            <w:vAlign w:val="top"/>
          </w:tcPr>
          <w:p w14:paraId="58E1AE40">
            <w:pPr>
              <w:pStyle w:val="206"/>
              <w:spacing w:before="79" w:line="221" w:lineRule="auto"/>
              <w:ind w:left="82"/>
              <w:rPr>
                <w:rFonts w:hint="eastAsia" w:ascii="宋体" w:hAnsi="宋体" w:eastAsia="宋体" w:cs="宋体"/>
                <w:color w:val="auto"/>
                <w:sz w:val="24"/>
                <w:szCs w:val="24"/>
              </w:rPr>
            </w:pPr>
            <w:r>
              <w:rPr>
                <w:rFonts w:hint="eastAsia" w:ascii="宋体" w:hAnsi="宋体" w:eastAsia="宋体" w:cs="宋体"/>
                <w:color w:val="auto"/>
                <w:spacing w:val="-2"/>
                <w:sz w:val="24"/>
                <w:szCs w:val="24"/>
              </w:rPr>
              <w:t>如：24小时</w:t>
            </w:r>
          </w:p>
        </w:tc>
      </w:tr>
      <w:tr w14:paraId="22F22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57" w:type="dxa"/>
            <w:vMerge w:val="continue"/>
            <w:tcBorders>
              <w:top w:val="nil"/>
              <w:bottom w:val="nil"/>
            </w:tcBorders>
            <w:noWrap w:val="0"/>
            <w:vAlign w:val="center"/>
          </w:tcPr>
          <w:p w14:paraId="76831C73">
            <w:pPr>
              <w:jc w:val="center"/>
              <w:rPr>
                <w:rFonts w:hint="eastAsia" w:ascii="宋体" w:hAnsi="宋体" w:eastAsia="宋体" w:cs="宋体"/>
                <w:color w:val="auto"/>
                <w:sz w:val="24"/>
                <w:szCs w:val="24"/>
              </w:rPr>
            </w:pPr>
          </w:p>
        </w:tc>
        <w:tc>
          <w:tcPr>
            <w:tcW w:w="1988" w:type="dxa"/>
            <w:noWrap w:val="0"/>
            <w:vAlign w:val="top"/>
          </w:tcPr>
          <w:p w14:paraId="3DA01E2F">
            <w:pPr>
              <w:pStyle w:val="206"/>
              <w:spacing w:before="101" w:line="221" w:lineRule="auto"/>
              <w:ind w:left="98"/>
              <w:rPr>
                <w:rFonts w:hint="eastAsia" w:ascii="宋体" w:hAnsi="宋体" w:eastAsia="宋体" w:cs="宋体"/>
                <w:color w:val="auto"/>
                <w:sz w:val="24"/>
                <w:szCs w:val="24"/>
              </w:rPr>
            </w:pPr>
            <w:r>
              <w:rPr>
                <w:rFonts w:hint="eastAsia" w:ascii="宋体" w:hAnsi="宋体" w:eastAsia="宋体" w:cs="宋体"/>
                <w:color w:val="auto"/>
                <w:spacing w:val="-11"/>
                <w:sz w:val="24"/>
                <w:szCs w:val="24"/>
              </w:rPr>
              <w:t>门岗</w:t>
            </w:r>
          </w:p>
        </w:tc>
        <w:tc>
          <w:tcPr>
            <w:tcW w:w="767" w:type="dxa"/>
            <w:noWrap w:val="0"/>
            <w:vAlign w:val="top"/>
          </w:tcPr>
          <w:p w14:paraId="79BC9552">
            <w:pPr>
              <w:rPr>
                <w:rFonts w:hint="eastAsia" w:ascii="宋体" w:hAnsi="宋体" w:eastAsia="宋体" w:cs="宋体"/>
                <w:color w:val="auto"/>
                <w:sz w:val="24"/>
                <w:szCs w:val="24"/>
              </w:rPr>
            </w:pPr>
          </w:p>
        </w:tc>
        <w:tc>
          <w:tcPr>
            <w:tcW w:w="1323" w:type="dxa"/>
            <w:noWrap w:val="0"/>
            <w:vAlign w:val="top"/>
          </w:tcPr>
          <w:p w14:paraId="7F86FC6B">
            <w:pPr>
              <w:rPr>
                <w:rFonts w:hint="eastAsia" w:ascii="宋体" w:hAnsi="宋体" w:eastAsia="宋体" w:cs="宋体"/>
                <w:color w:val="auto"/>
                <w:sz w:val="24"/>
                <w:szCs w:val="24"/>
              </w:rPr>
            </w:pPr>
          </w:p>
        </w:tc>
        <w:tc>
          <w:tcPr>
            <w:tcW w:w="4309" w:type="dxa"/>
            <w:noWrap w:val="0"/>
            <w:vAlign w:val="top"/>
          </w:tcPr>
          <w:p w14:paraId="0FA3EEE4">
            <w:pPr>
              <w:pStyle w:val="206"/>
              <w:spacing w:before="15" w:line="217" w:lineRule="auto"/>
              <w:ind w:left="83" w:right="76" w:firstLine="13"/>
              <w:rPr>
                <w:rFonts w:hint="eastAsia" w:ascii="宋体" w:hAnsi="宋体" w:eastAsia="宋体" w:cs="宋体"/>
                <w:color w:val="auto"/>
                <w:sz w:val="24"/>
                <w:szCs w:val="24"/>
              </w:rPr>
            </w:pPr>
            <w:r>
              <w:rPr>
                <w:rFonts w:hint="eastAsia" w:ascii="宋体" w:hAnsi="宋体" w:eastAsia="宋体" w:cs="宋体"/>
                <w:color w:val="auto"/>
                <w:spacing w:val="-2"/>
                <w:sz w:val="24"/>
                <w:szCs w:val="24"/>
              </w:rPr>
              <w:t>如：包括但不限于保安员证</w:t>
            </w:r>
          </w:p>
        </w:tc>
      </w:tr>
      <w:tr w14:paraId="380CD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57" w:type="dxa"/>
            <w:vMerge w:val="continue"/>
            <w:tcBorders>
              <w:top w:val="nil"/>
              <w:bottom w:val="nil"/>
            </w:tcBorders>
            <w:noWrap w:val="0"/>
            <w:vAlign w:val="center"/>
          </w:tcPr>
          <w:p w14:paraId="61B5CE40">
            <w:pPr>
              <w:jc w:val="center"/>
              <w:rPr>
                <w:rFonts w:hint="eastAsia" w:ascii="宋体" w:hAnsi="宋体" w:eastAsia="宋体" w:cs="宋体"/>
                <w:color w:val="auto"/>
                <w:sz w:val="24"/>
                <w:szCs w:val="24"/>
              </w:rPr>
            </w:pPr>
          </w:p>
        </w:tc>
        <w:tc>
          <w:tcPr>
            <w:tcW w:w="1988" w:type="dxa"/>
            <w:noWrap w:val="0"/>
            <w:vAlign w:val="top"/>
          </w:tcPr>
          <w:p w14:paraId="6E498012">
            <w:pPr>
              <w:pStyle w:val="206"/>
              <w:spacing w:before="69" w:line="221" w:lineRule="auto"/>
              <w:ind w:left="84"/>
              <w:rPr>
                <w:rFonts w:hint="eastAsia" w:ascii="宋体" w:hAnsi="宋体" w:eastAsia="宋体" w:cs="宋体"/>
                <w:color w:val="auto"/>
                <w:sz w:val="24"/>
                <w:szCs w:val="24"/>
              </w:rPr>
            </w:pPr>
            <w:r>
              <w:rPr>
                <w:rFonts w:hint="eastAsia" w:ascii="宋体" w:hAnsi="宋体" w:eastAsia="宋体" w:cs="宋体"/>
                <w:color w:val="auto"/>
                <w:spacing w:val="-3"/>
                <w:sz w:val="24"/>
                <w:szCs w:val="24"/>
              </w:rPr>
              <w:t>消控岗</w:t>
            </w:r>
          </w:p>
        </w:tc>
        <w:tc>
          <w:tcPr>
            <w:tcW w:w="767" w:type="dxa"/>
            <w:noWrap w:val="0"/>
            <w:vAlign w:val="top"/>
          </w:tcPr>
          <w:p w14:paraId="6A2ACB88">
            <w:pPr>
              <w:rPr>
                <w:rFonts w:hint="eastAsia" w:ascii="宋体" w:hAnsi="宋体" w:eastAsia="宋体" w:cs="宋体"/>
                <w:color w:val="auto"/>
                <w:sz w:val="24"/>
                <w:szCs w:val="24"/>
              </w:rPr>
            </w:pPr>
          </w:p>
        </w:tc>
        <w:tc>
          <w:tcPr>
            <w:tcW w:w="1323" w:type="dxa"/>
            <w:noWrap w:val="0"/>
            <w:vAlign w:val="top"/>
          </w:tcPr>
          <w:p w14:paraId="4380AD8B">
            <w:pPr>
              <w:rPr>
                <w:rFonts w:hint="eastAsia" w:ascii="宋体" w:hAnsi="宋体" w:eastAsia="宋体" w:cs="宋体"/>
                <w:color w:val="auto"/>
                <w:sz w:val="24"/>
                <w:szCs w:val="24"/>
              </w:rPr>
            </w:pPr>
          </w:p>
        </w:tc>
        <w:tc>
          <w:tcPr>
            <w:tcW w:w="4309" w:type="dxa"/>
            <w:noWrap w:val="0"/>
            <w:vAlign w:val="top"/>
          </w:tcPr>
          <w:p w14:paraId="2EBC979E">
            <w:pPr>
              <w:pStyle w:val="206"/>
              <w:spacing w:before="69" w:line="221" w:lineRule="auto"/>
              <w:ind w:left="82"/>
              <w:rPr>
                <w:rFonts w:hint="eastAsia" w:ascii="宋体" w:hAnsi="宋体" w:eastAsia="宋体" w:cs="宋体"/>
                <w:color w:val="auto"/>
                <w:sz w:val="24"/>
                <w:szCs w:val="24"/>
              </w:rPr>
            </w:pPr>
            <w:r>
              <w:rPr>
                <w:rFonts w:hint="eastAsia" w:ascii="宋体" w:hAnsi="宋体" w:eastAsia="宋体" w:cs="宋体"/>
                <w:color w:val="auto"/>
                <w:spacing w:val="-2"/>
                <w:sz w:val="24"/>
                <w:szCs w:val="24"/>
              </w:rPr>
              <w:t>如：24小时</w:t>
            </w:r>
          </w:p>
        </w:tc>
      </w:tr>
      <w:tr w14:paraId="3B2A3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center"/>
          </w:tcPr>
          <w:p w14:paraId="27B26A9C">
            <w:pPr>
              <w:jc w:val="center"/>
              <w:rPr>
                <w:rFonts w:hint="eastAsia" w:ascii="宋体" w:hAnsi="宋体" w:eastAsia="宋体" w:cs="宋体"/>
                <w:color w:val="auto"/>
                <w:sz w:val="24"/>
                <w:szCs w:val="24"/>
              </w:rPr>
            </w:pPr>
          </w:p>
        </w:tc>
        <w:tc>
          <w:tcPr>
            <w:tcW w:w="1988" w:type="dxa"/>
            <w:noWrap w:val="0"/>
            <w:vAlign w:val="top"/>
          </w:tcPr>
          <w:p w14:paraId="1207BF22">
            <w:pPr>
              <w:pStyle w:val="206"/>
              <w:spacing w:before="79" w:line="221" w:lineRule="auto"/>
              <w:ind w:left="82"/>
              <w:rPr>
                <w:rFonts w:hint="eastAsia" w:ascii="宋体" w:hAnsi="宋体" w:eastAsia="宋体" w:cs="宋体"/>
                <w:color w:val="auto"/>
                <w:sz w:val="24"/>
                <w:szCs w:val="24"/>
              </w:rPr>
            </w:pPr>
            <w:r>
              <w:rPr>
                <w:rFonts w:hint="eastAsia" w:ascii="宋体" w:hAnsi="宋体" w:eastAsia="宋体" w:cs="宋体"/>
                <w:color w:val="auto"/>
                <w:spacing w:val="-2"/>
                <w:sz w:val="24"/>
                <w:szCs w:val="24"/>
              </w:rPr>
              <w:t>巡逻岗</w:t>
            </w:r>
          </w:p>
        </w:tc>
        <w:tc>
          <w:tcPr>
            <w:tcW w:w="767" w:type="dxa"/>
            <w:noWrap w:val="0"/>
            <w:vAlign w:val="top"/>
          </w:tcPr>
          <w:p w14:paraId="40F1B87F">
            <w:pPr>
              <w:rPr>
                <w:rFonts w:hint="eastAsia" w:ascii="宋体" w:hAnsi="宋体" w:eastAsia="宋体" w:cs="宋体"/>
                <w:color w:val="auto"/>
                <w:sz w:val="24"/>
                <w:szCs w:val="24"/>
              </w:rPr>
            </w:pPr>
          </w:p>
        </w:tc>
        <w:tc>
          <w:tcPr>
            <w:tcW w:w="1323" w:type="dxa"/>
            <w:noWrap w:val="0"/>
            <w:vAlign w:val="top"/>
          </w:tcPr>
          <w:p w14:paraId="0E2F66D3">
            <w:pPr>
              <w:rPr>
                <w:rFonts w:hint="eastAsia" w:ascii="宋体" w:hAnsi="宋体" w:eastAsia="宋体" w:cs="宋体"/>
                <w:color w:val="auto"/>
                <w:sz w:val="24"/>
                <w:szCs w:val="24"/>
              </w:rPr>
            </w:pPr>
          </w:p>
        </w:tc>
        <w:tc>
          <w:tcPr>
            <w:tcW w:w="4309" w:type="dxa"/>
            <w:noWrap w:val="0"/>
            <w:vAlign w:val="top"/>
          </w:tcPr>
          <w:p w14:paraId="44E0EC48">
            <w:pPr>
              <w:rPr>
                <w:rFonts w:hint="eastAsia" w:ascii="宋体" w:hAnsi="宋体" w:eastAsia="宋体" w:cs="宋体"/>
                <w:color w:val="auto"/>
                <w:sz w:val="24"/>
                <w:szCs w:val="24"/>
              </w:rPr>
            </w:pPr>
          </w:p>
        </w:tc>
      </w:tr>
      <w:tr w14:paraId="25ACEE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center"/>
          </w:tcPr>
          <w:p w14:paraId="78E8FD11">
            <w:pPr>
              <w:jc w:val="center"/>
              <w:rPr>
                <w:rFonts w:hint="eastAsia" w:ascii="宋体" w:hAnsi="宋体" w:eastAsia="宋体" w:cs="宋体"/>
                <w:color w:val="auto"/>
                <w:sz w:val="24"/>
                <w:szCs w:val="24"/>
              </w:rPr>
            </w:pPr>
          </w:p>
        </w:tc>
        <w:tc>
          <w:tcPr>
            <w:tcW w:w="1988" w:type="dxa"/>
            <w:noWrap w:val="0"/>
            <w:vAlign w:val="top"/>
          </w:tcPr>
          <w:p w14:paraId="36258A14">
            <w:pPr>
              <w:pStyle w:val="206"/>
              <w:spacing w:before="79" w:line="221" w:lineRule="auto"/>
              <w:ind w:left="82"/>
              <w:rPr>
                <w:rFonts w:hint="eastAsia" w:ascii="宋体" w:hAnsi="宋体" w:eastAsia="宋体" w:cs="宋体"/>
                <w:color w:val="auto"/>
                <w:sz w:val="24"/>
                <w:szCs w:val="24"/>
              </w:rPr>
            </w:pPr>
            <w:r>
              <w:rPr>
                <w:rFonts w:hint="eastAsia" w:ascii="宋体" w:hAnsi="宋体" w:eastAsia="宋体" w:cs="宋体"/>
                <w:color w:val="auto"/>
                <w:spacing w:val="-3"/>
                <w:sz w:val="24"/>
                <w:szCs w:val="24"/>
              </w:rPr>
              <w:t>车管岗</w:t>
            </w:r>
          </w:p>
        </w:tc>
        <w:tc>
          <w:tcPr>
            <w:tcW w:w="767" w:type="dxa"/>
            <w:noWrap w:val="0"/>
            <w:vAlign w:val="top"/>
          </w:tcPr>
          <w:p w14:paraId="0C72D992">
            <w:pPr>
              <w:rPr>
                <w:rFonts w:hint="eastAsia" w:ascii="宋体" w:hAnsi="宋体" w:eastAsia="宋体" w:cs="宋体"/>
                <w:color w:val="auto"/>
                <w:sz w:val="24"/>
                <w:szCs w:val="24"/>
              </w:rPr>
            </w:pPr>
          </w:p>
        </w:tc>
        <w:tc>
          <w:tcPr>
            <w:tcW w:w="1323" w:type="dxa"/>
            <w:noWrap w:val="0"/>
            <w:vAlign w:val="top"/>
          </w:tcPr>
          <w:p w14:paraId="3344D899">
            <w:pPr>
              <w:rPr>
                <w:rFonts w:hint="eastAsia" w:ascii="宋体" w:hAnsi="宋体" w:eastAsia="宋体" w:cs="宋体"/>
                <w:color w:val="auto"/>
                <w:sz w:val="24"/>
                <w:szCs w:val="24"/>
              </w:rPr>
            </w:pPr>
          </w:p>
        </w:tc>
        <w:tc>
          <w:tcPr>
            <w:tcW w:w="4309" w:type="dxa"/>
            <w:noWrap w:val="0"/>
            <w:vAlign w:val="top"/>
          </w:tcPr>
          <w:p w14:paraId="2D68ACE4">
            <w:pPr>
              <w:rPr>
                <w:rFonts w:hint="eastAsia" w:ascii="宋体" w:hAnsi="宋体" w:eastAsia="宋体" w:cs="宋体"/>
                <w:color w:val="auto"/>
                <w:sz w:val="24"/>
                <w:szCs w:val="24"/>
              </w:rPr>
            </w:pPr>
          </w:p>
        </w:tc>
      </w:tr>
      <w:tr w14:paraId="1A799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tcBorders>
            <w:noWrap w:val="0"/>
            <w:vAlign w:val="center"/>
          </w:tcPr>
          <w:p w14:paraId="2702E0C1">
            <w:pPr>
              <w:jc w:val="center"/>
              <w:rPr>
                <w:rFonts w:hint="eastAsia" w:ascii="宋体" w:hAnsi="宋体" w:eastAsia="宋体" w:cs="宋体"/>
                <w:color w:val="auto"/>
                <w:sz w:val="24"/>
                <w:szCs w:val="24"/>
              </w:rPr>
            </w:pPr>
          </w:p>
        </w:tc>
        <w:tc>
          <w:tcPr>
            <w:tcW w:w="1988" w:type="dxa"/>
            <w:noWrap w:val="0"/>
            <w:vAlign w:val="top"/>
          </w:tcPr>
          <w:p w14:paraId="47E9C7FC">
            <w:pPr>
              <w:spacing w:before="194" w:line="56" w:lineRule="exact"/>
              <w:ind w:left="86"/>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w:t>
            </w:r>
          </w:p>
        </w:tc>
        <w:tc>
          <w:tcPr>
            <w:tcW w:w="767" w:type="dxa"/>
            <w:noWrap w:val="0"/>
            <w:vAlign w:val="top"/>
          </w:tcPr>
          <w:p w14:paraId="78331D67">
            <w:pPr>
              <w:rPr>
                <w:rFonts w:hint="eastAsia" w:ascii="宋体" w:hAnsi="宋体" w:eastAsia="宋体" w:cs="宋体"/>
                <w:color w:val="auto"/>
                <w:sz w:val="24"/>
                <w:szCs w:val="24"/>
              </w:rPr>
            </w:pPr>
          </w:p>
        </w:tc>
        <w:tc>
          <w:tcPr>
            <w:tcW w:w="1323" w:type="dxa"/>
            <w:noWrap w:val="0"/>
            <w:vAlign w:val="top"/>
          </w:tcPr>
          <w:p w14:paraId="4E575599">
            <w:pPr>
              <w:rPr>
                <w:rFonts w:hint="eastAsia" w:ascii="宋体" w:hAnsi="宋体" w:eastAsia="宋体" w:cs="宋体"/>
                <w:color w:val="auto"/>
                <w:sz w:val="24"/>
                <w:szCs w:val="24"/>
              </w:rPr>
            </w:pPr>
          </w:p>
        </w:tc>
        <w:tc>
          <w:tcPr>
            <w:tcW w:w="4309" w:type="dxa"/>
            <w:noWrap w:val="0"/>
            <w:vAlign w:val="top"/>
          </w:tcPr>
          <w:p w14:paraId="7DE27D6E">
            <w:pPr>
              <w:rPr>
                <w:rFonts w:hint="eastAsia" w:ascii="宋体" w:hAnsi="宋体" w:eastAsia="宋体" w:cs="宋体"/>
                <w:color w:val="auto"/>
                <w:sz w:val="24"/>
                <w:szCs w:val="24"/>
              </w:rPr>
            </w:pPr>
          </w:p>
        </w:tc>
      </w:tr>
      <w:tr w14:paraId="5817C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57" w:type="dxa"/>
            <w:noWrap w:val="0"/>
            <w:vAlign w:val="center"/>
          </w:tcPr>
          <w:p w14:paraId="3B582153">
            <w:pPr>
              <w:pStyle w:val="206"/>
              <w:spacing w:before="70" w:line="220" w:lineRule="auto"/>
              <w:ind w:left="83"/>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会议服务</w:t>
            </w:r>
          </w:p>
        </w:tc>
        <w:tc>
          <w:tcPr>
            <w:tcW w:w="1988" w:type="dxa"/>
            <w:noWrap w:val="0"/>
            <w:vAlign w:val="top"/>
          </w:tcPr>
          <w:p w14:paraId="27F0163F">
            <w:pPr>
              <w:pStyle w:val="206"/>
              <w:spacing w:before="70" w:line="220" w:lineRule="auto"/>
              <w:ind w:left="81"/>
              <w:rPr>
                <w:rFonts w:hint="eastAsia" w:ascii="宋体" w:hAnsi="宋体" w:eastAsia="宋体" w:cs="宋体"/>
                <w:color w:val="auto"/>
                <w:sz w:val="24"/>
                <w:szCs w:val="24"/>
              </w:rPr>
            </w:pPr>
            <w:r>
              <w:rPr>
                <w:rFonts w:hint="eastAsia" w:ascii="宋体" w:hAnsi="宋体" w:eastAsia="宋体" w:cs="宋体"/>
                <w:color w:val="auto"/>
                <w:spacing w:val="-3"/>
                <w:sz w:val="24"/>
                <w:szCs w:val="24"/>
              </w:rPr>
              <w:t>会务</w:t>
            </w:r>
          </w:p>
        </w:tc>
        <w:tc>
          <w:tcPr>
            <w:tcW w:w="767" w:type="dxa"/>
            <w:noWrap w:val="0"/>
            <w:vAlign w:val="top"/>
          </w:tcPr>
          <w:p w14:paraId="566403B7">
            <w:pPr>
              <w:rPr>
                <w:rFonts w:hint="eastAsia" w:ascii="宋体" w:hAnsi="宋体" w:eastAsia="宋体" w:cs="宋体"/>
                <w:color w:val="auto"/>
                <w:sz w:val="24"/>
                <w:szCs w:val="24"/>
              </w:rPr>
            </w:pPr>
          </w:p>
        </w:tc>
        <w:tc>
          <w:tcPr>
            <w:tcW w:w="1323" w:type="dxa"/>
            <w:noWrap w:val="0"/>
            <w:vAlign w:val="top"/>
          </w:tcPr>
          <w:p w14:paraId="1F7F4E14">
            <w:pPr>
              <w:rPr>
                <w:rFonts w:hint="eastAsia" w:ascii="宋体" w:hAnsi="宋体" w:eastAsia="宋体" w:cs="宋体"/>
                <w:color w:val="auto"/>
                <w:sz w:val="24"/>
                <w:szCs w:val="24"/>
              </w:rPr>
            </w:pPr>
          </w:p>
        </w:tc>
        <w:tc>
          <w:tcPr>
            <w:tcW w:w="4309" w:type="dxa"/>
            <w:noWrap w:val="0"/>
            <w:vAlign w:val="top"/>
          </w:tcPr>
          <w:p w14:paraId="10F6D3ED">
            <w:pPr>
              <w:pStyle w:val="206"/>
              <w:spacing w:before="70" w:line="221" w:lineRule="auto"/>
              <w:ind w:left="82"/>
              <w:rPr>
                <w:rFonts w:hint="eastAsia" w:ascii="宋体" w:hAnsi="宋体" w:eastAsia="宋体" w:cs="宋体"/>
                <w:color w:val="auto"/>
                <w:sz w:val="24"/>
                <w:szCs w:val="24"/>
              </w:rPr>
            </w:pPr>
            <w:r>
              <w:rPr>
                <w:rFonts w:hint="eastAsia" w:ascii="宋体" w:hAnsi="宋体" w:eastAsia="宋体" w:cs="宋体"/>
                <w:color w:val="auto"/>
                <w:spacing w:val="-2"/>
                <w:sz w:val="24"/>
                <w:szCs w:val="24"/>
              </w:rPr>
              <w:t>如：08：00-17：00</w:t>
            </w:r>
          </w:p>
        </w:tc>
      </w:tr>
    </w:tbl>
    <w:p w14:paraId="769F36E5">
      <w:pPr>
        <w:spacing w:before="10" w:line="221" w:lineRule="auto"/>
        <w:rPr>
          <w:rFonts w:hint="eastAsia" w:ascii="黑体" w:hAnsi="黑体" w:eastAsia="黑体" w:cs="宋体"/>
          <w:b w:val="0"/>
          <w:color w:val="000000"/>
          <w:sz w:val="24"/>
          <w:szCs w:val="24"/>
        </w:rPr>
      </w:pPr>
      <w:r>
        <w:rPr>
          <w:rFonts w:hint="eastAsia" w:ascii="宋体" w:hAnsi="宋体" w:eastAsia="宋体" w:cs="宋体"/>
          <w:b/>
          <w:bCs/>
          <w:color w:val="auto"/>
          <w:spacing w:val="-1"/>
          <w:sz w:val="21"/>
          <w:szCs w:val="21"/>
        </w:rPr>
        <w:t>注：供应商应当按国家相关法律法规，合理确定服务人员工资标准、工作时间等。供应商应当自行为服务人员办理必需的保险，有关人员伤亡及第三者责任险均应当考虑在报价因素中。</w:t>
      </w:r>
    </w:p>
    <w:p w14:paraId="3E233564">
      <w:pPr>
        <w:pStyle w:val="3"/>
        <w:numPr>
          <w:ilvl w:val="0"/>
          <w:numId w:val="6"/>
        </w:numPr>
        <w:spacing w:before="0" w:after="0" w:line="360" w:lineRule="auto"/>
        <w:ind w:firstLine="480"/>
        <w:jc w:val="left"/>
        <w:rPr>
          <w:rFonts w:hint="eastAsia" w:ascii="黑体" w:hAnsi="黑体" w:eastAsia="黑体" w:cs="宋体"/>
          <w:b w:val="0"/>
          <w:color w:val="000000"/>
          <w:sz w:val="24"/>
          <w:szCs w:val="24"/>
          <w:lang w:val="en-US" w:eastAsia="zh-CN"/>
        </w:rPr>
      </w:pPr>
      <w:r>
        <w:rPr>
          <w:rFonts w:hint="eastAsia" w:ascii="黑体" w:hAnsi="黑体" w:eastAsia="黑体" w:cs="宋体"/>
          <w:b w:val="0"/>
          <w:color w:val="000000"/>
          <w:sz w:val="24"/>
          <w:szCs w:val="24"/>
          <w:lang w:val="en-US" w:eastAsia="zh-CN"/>
        </w:rPr>
        <w:t>考核标准及考核办法</w:t>
      </w:r>
    </w:p>
    <w:p w14:paraId="0F566091">
      <w:pPr>
        <w:pStyle w:val="15"/>
        <w:numPr>
          <w:ilvl w:val="0"/>
          <w:numId w:val="0"/>
        </w:numPr>
        <w:spacing w:before="36" w:line="221" w:lineRule="auto"/>
        <w:ind w:left="0" w:firstLine="482"/>
        <w:rPr>
          <w:rFonts w:hint="default"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1.考核标准</w:t>
      </w:r>
    </w:p>
    <w:tbl>
      <w:tblPr>
        <w:tblStyle w:val="35"/>
        <w:tblW w:w="8698" w:type="dxa"/>
        <w:tblInd w:w="95" w:type="dxa"/>
        <w:tblLayout w:type="fixed"/>
        <w:tblCellMar>
          <w:top w:w="0" w:type="dxa"/>
          <w:left w:w="108" w:type="dxa"/>
          <w:bottom w:w="0" w:type="dxa"/>
          <w:right w:w="108" w:type="dxa"/>
        </w:tblCellMar>
      </w:tblPr>
      <w:tblGrid>
        <w:gridCol w:w="998"/>
        <w:gridCol w:w="4616"/>
        <w:gridCol w:w="1767"/>
        <w:gridCol w:w="1317"/>
      </w:tblGrid>
      <w:tr w14:paraId="6E6A4AFC">
        <w:tblPrEx>
          <w:tblCellMar>
            <w:top w:w="0" w:type="dxa"/>
            <w:left w:w="108" w:type="dxa"/>
            <w:bottom w:w="0" w:type="dxa"/>
            <w:right w:w="108" w:type="dxa"/>
          </w:tblCellMar>
        </w:tblPrEx>
        <w:trPr>
          <w:trHeight w:val="204" w:hRule="atLeast"/>
        </w:trPr>
        <w:tc>
          <w:tcPr>
            <w:tcW w:w="5614" w:type="dxa"/>
            <w:gridSpan w:val="2"/>
            <w:tcBorders>
              <w:top w:val="single" w:color="auto" w:sz="4" w:space="0"/>
              <w:left w:val="single" w:color="auto" w:sz="4" w:space="0"/>
              <w:bottom w:val="single" w:color="auto" w:sz="4" w:space="0"/>
              <w:right w:val="single" w:color="000000" w:sz="4" w:space="0"/>
            </w:tcBorders>
            <w:noWrap w:val="0"/>
            <w:vAlign w:val="center"/>
          </w:tcPr>
          <w:p w14:paraId="796AEFA9">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考核项目及内容</w:t>
            </w:r>
          </w:p>
        </w:tc>
        <w:tc>
          <w:tcPr>
            <w:tcW w:w="1767" w:type="dxa"/>
            <w:tcBorders>
              <w:top w:val="single" w:color="auto" w:sz="4" w:space="0"/>
              <w:left w:val="nil"/>
              <w:bottom w:val="single" w:color="auto" w:sz="4" w:space="0"/>
              <w:right w:val="single" w:color="auto" w:sz="4" w:space="0"/>
            </w:tcBorders>
            <w:noWrap w:val="0"/>
            <w:vAlign w:val="center"/>
          </w:tcPr>
          <w:p w14:paraId="405AA00B">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评分标准</w:t>
            </w:r>
          </w:p>
        </w:tc>
        <w:tc>
          <w:tcPr>
            <w:tcW w:w="1317" w:type="dxa"/>
            <w:tcBorders>
              <w:top w:val="single" w:color="auto" w:sz="4" w:space="0"/>
              <w:left w:val="nil"/>
              <w:bottom w:val="single" w:color="auto" w:sz="4" w:space="0"/>
              <w:right w:val="single" w:color="auto" w:sz="4" w:space="0"/>
            </w:tcBorders>
            <w:noWrap w:val="0"/>
            <w:vAlign w:val="center"/>
          </w:tcPr>
          <w:p w14:paraId="33191549">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45C40279">
        <w:tblPrEx>
          <w:tblCellMar>
            <w:top w:w="0" w:type="dxa"/>
            <w:left w:w="108" w:type="dxa"/>
            <w:bottom w:w="0" w:type="dxa"/>
            <w:right w:w="108" w:type="dxa"/>
          </w:tblCellMar>
        </w:tblPrEx>
        <w:trPr>
          <w:trHeight w:val="278" w:hRule="atLeast"/>
        </w:trPr>
        <w:tc>
          <w:tcPr>
            <w:tcW w:w="8698" w:type="dxa"/>
            <w:gridSpan w:val="4"/>
            <w:tcBorders>
              <w:top w:val="single" w:color="auto" w:sz="4" w:space="0"/>
              <w:left w:val="single" w:color="auto" w:sz="4" w:space="0"/>
              <w:bottom w:val="single" w:color="auto" w:sz="4" w:space="0"/>
              <w:right w:val="single" w:color="000000" w:sz="4" w:space="0"/>
            </w:tcBorders>
            <w:noWrap w:val="0"/>
            <w:vAlign w:val="center"/>
          </w:tcPr>
          <w:p w14:paraId="2AF5922F">
            <w:pPr>
              <w:widowControl/>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一、综合管理(</w:t>
            </w:r>
            <w:r>
              <w:rPr>
                <w:rFonts w:hint="eastAsia" w:ascii="宋体" w:hAnsi="宋体" w:cs="宋体"/>
                <w:b/>
                <w:bCs/>
                <w:color w:val="auto"/>
                <w:sz w:val="24"/>
                <w:szCs w:val="24"/>
                <w:highlight w:val="none"/>
                <w:lang w:val="en-US" w:eastAsia="zh-CN"/>
              </w:rPr>
              <w:t>xx</w:t>
            </w:r>
            <w:r>
              <w:rPr>
                <w:rFonts w:hint="eastAsia" w:ascii="宋体" w:hAnsi="宋体" w:cs="宋体"/>
                <w:b/>
                <w:bCs/>
                <w:color w:val="auto"/>
                <w:sz w:val="24"/>
                <w:szCs w:val="24"/>
                <w:highlight w:val="none"/>
              </w:rPr>
              <w:t>分)</w:t>
            </w:r>
          </w:p>
        </w:tc>
      </w:tr>
      <w:tr w14:paraId="310E7D98">
        <w:tblPrEx>
          <w:tblCellMar>
            <w:top w:w="0" w:type="dxa"/>
            <w:left w:w="108" w:type="dxa"/>
            <w:bottom w:w="0" w:type="dxa"/>
            <w:right w:w="108" w:type="dxa"/>
          </w:tblCellMar>
        </w:tblPrEx>
        <w:trPr>
          <w:trHeight w:val="278" w:hRule="atLeast"/>
        </w:trPr>
        <w:tc>
          <w:tcPr>
            <w:tcW w:w="998" w:type="dxa"/>
            <w:tcBorders>
              <w:top w:val="nil"/>
              <w:left w:val="single" w:color="auto" w:sz="4" w:space="0"/>
              <w:bottom w:val="single" w:color="auto" w:sz="4" w:space="0"/>
              <w:right w:val="single" w:color="auto" w:sz="4" w:space="0"/>
            </w:tcBorders>
            <w:noWrap w:val="0"/>
            <w:vAlign w:val="center"/>
          </w:tcPr>
          <w:p w14:paraId="0BC184F6">
            <w:pPr>
              <w:widowControl/>
              <w:jc w:val="center"/>
              <w:rPr>
                <w:rFonts w:hint="eastAsia" w:ascii="宋体" w:hAnsi="宋体" w:eastAsia="宋体" w:cs="宋体"/>
                <w:color w:val="auto"/>
                <w:sz w:val="24"/>
                <w:szCs w:val="24"/>
                <w:highlight w:val="none"/>
                <w:lang w:eastAsia="zh-CN"/>
              </w:rPr>
            </w:pPr>
          </w:p>
        </w:tc>
        <w:tc>
          <w:tcPr>
            <w:tcW w:w="4616" w:type="dxa"/>
            <w:tcBorders>
              <w:top w:val="nil"/>
              <w:left w:val="nil"/>
              <w:bottom w:val="single" w:color="auto" w:sz="4" w:space="0"/>
              <w:right w:val="single" w:color="auto" w:sz="4" w:space="0"/>
            </w:tcBorders>
            <w:noWrap w:val="0"/>
            <w:vAlign w:val="center"/>
          </w:tcPr>
          <w:p w14:paraId="3BAAC2E9">
            <w:pPr>
              <w:widowControl/>
              <w:jc w:val="left"/>
              <w:rPr>
                <w:rFonts w:ascii="宋体" w:hAnsi="宋体" w:cs="宋体"/>
                <w:color w:val="auto"/>
                <w:sz w:val="24"/>
                <w:szCs w:val="24"/>
                <w:highlight w:val="none"/>
              </w:rPr>
            </w:pPr>
          </w:p>
        </w:tc>
        <w:tc>
          <w:tcPr>
            <w:tcW w:w="1767" w:type="dxa"/>
            <w:vMerge w:val="restart"/>
            <w:tcBorders>
              <w:top w:val="nil"/>
              <w:left w:val="single" w:color="auto" w:sz="4" w:space="0"/>
              <w:bottom w:val="single" w:color="000000" w:sz="4" w:space="0"/>
              <w:right w:val="single" w:color="auto" w:sz="4" w:space="0"/>
            </w:tcBorders>
            <w:noWrap w:val="0"/>
            <w:vAlign w:val="center"/>
          </w:tcPr>
          <w:p w14:paraId="63DB8740">
            <w:pPr>
              <w:widowControl/>
              <w:jc w:val="center"/>
              <w:rPr>
                <w:rFonts w:ascii="宋体" w:hAnsi="宋体" w:cs="宋体"/>
                <w:color w:val="auto"/>
                <w:sz w:val="24"/>
                <w:szCs w:val="24"/>
                <w:highlight w:val="none"/>
              </w:rPr>
            </w:pPr>
          </w:p>
        </w:tc>
        <w:tc>
          <w:tcPr>
            <w:tcW w:w="1317" w:type="dxa"/>
            <w:vMerge w:val="restart"/>
            <w:tcBorders>
              <w:top w:val="nil"/>
              <w:left w:val="single" w:color="auto" w:sz="4" w:space="0"/>
              <w:bottom w:val="single" w:color="000000" w:sz="4" w:space="0"/>
              <w:right w:val="single" w:color="auto" w:sz="4" w:space="0"/>
            </w:tcBorders>
            <w:noWrap w:val="0"/>
            <w:vAlign w:val="center"/>
          </w:tcPr>
          <w:p w14:paraId="0DD48AEE">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　</w:t>
            </w:r>
          </w:p>
        </w:tc>
      </w:tr>
      <w:tr w14:paraId="2E3BFAAE">
        <w:tblPrEx>
          <w:tblCellMar>
            <w:top w:w="0" w:type="dxa"/>
            <w:left w:w="108" w:type="dxa"/>
            <w:bottom w:w="0" w:type="dxa"/>
            <w:right w:w="108" w:type="dxa"/>
          </w:tblCellMar>
        </w:tblPrEx>
        <w:trPr>
          <w:trHeight w:val="278" w:hRule="atLeast"/>
        </w:trPr>
        <w:tc>
          <w:tcPr>
            <w:tcW w:w="998" w:type="dxa"/>
            <w:tcBorders>
              <w:top w:val="nil"/>
              <w:left w:val="single" w:color="auto" w:sz="4" w:space="0"/>
              <w:bottom w:val="single" w:color="auto" w:sz="4" w:space="0"/>
              <w:right w:val="single" w:color="auto" w:sz="4" w:space="0"/>
            </w:tcBorders>
            <w:noWrap w:val="0"/>
            <w:vAlign w:val="center"/>
          </w:tcPr>
          <w:p w14:paraId="67D93A41">
            <w:pPr>
              <w:widowControl/>
              <w:jc w:val="center"/>
              <w:rPr>
                <w:rFonts w:hint="eastAsia" w:ascii="宋体" w:hAnsi="宋体" w:eastAsia="宋体" w:cs="宋体"/>
                <w:color w:val="auto"/>
                <w:sz w:val="24"/>
                <w:szCs w:val="24"/>
                <w:highlight w:val="none"/>
                <w:lang w:eastAsia="zh-CN"/>
              </w:rPr>
            </w:pPr>
          </w:p>
        </w:tc>
        <w:tc>
          <w:tcPr>
            <w:tcW w:w="4616" w:type="dxa"/>
            <w:tcBorders>
              <w:top w:val="nil"/>
              <w:left w:val="nil"/>
              <w:bottom w:val="single" w:color="auto" w:sz="4" w:space="0"/>
              <w:right w:val="single" w:color="auto" w:sz="4" w:space="0"/>
            </w:tcBorders>
            <w:noWrap w:val="0"/>
            <w:vAlign w:val="center"/>
          </w:tcPr>
          <w:p w14:paraId="6D5F922E">
            <w:pPr>
              <w:widowControl/>
              <w:jc w:val="left"/>
              <w:rPr>
                <w:rFonts w:ascii="宋体" w:hAnsi="宋体" w:cs="宋体"/>
                <w:color w:val="auto"/>
                <w:sz w:val="24"/>
                <w:szCs w:val="24"/>
                <w:highlight w:val="none"/>
              </w:rPr>
            </w:pPr>
          </w:p>
        </w:tc>
        <w:tc>
          <w:tcPr>
            <w:tcW w:w="1767" w:type="dxa"/>
            <w:vMerge w:val="continue"/>
            <w:tcBorders>
              <w:top w:val="nil"/>
              <w:left w:val="single" w:color="auto" w:sz="4" w:space="0"/>
              <w:bottom w:val="single" w:color="000000" w:sz="4" w:space="0"/>
              <w:right w:val="single" w:color="auto" w:sz="4" w:space="0"/>
            </w:tcBorders>
            <w:noWrap w:val="0"/>
            <w:vAlign w:val="center"/>
          </w:tcPr>
          <w:p w14:paraId="379C2041">
            <w:pPr>
              <w:widowControl/>
              <w:jc w:val="left"/>
              <w:rPr>
                <w:rFonts w:ascii="宋体" w:hAnsi="宋体" w:cs="宋体"/>
                <w:color w:val="auto"/>
                <w:sz w:val="24"/>
                <w:szCs w:val="24"/>
                <w:highlight w:val="none"/>
              </w:rPr>
            </w:pPr>
          </w:p>
        </w:tc>
        <w:tc>
          <w:tcPr>
            <w:tcW w:w="1317" w:type="dxa"/>
            <w:vMerge w:val="continue"/>
            <w:tcBorders>
              <w:top w:val="nil"/>
              <w:left w:val="single" w:color="auto" w:sz="4" w:space="0"/>
              <w:bottom w:val="single" w:color="000000" w:sz="4" w:space="0"/>
              <w:right w:val="single" w:color="auto" w:sz="4" w:space="0"/>
            </w:tcBorders>
            <w:noWrap w:val="0"/>
            <w:vAlign w:val="center"/>
          </w:tcPr>
          <w:p w14:paraId="60E2B14F">
            <w:pPr>
              <w:widowControl/>
              <w:jc w:val="left"/>
              <w:rPr>
                <w:rFonts w:ascii="宋体" w:hAnsi="宋体" w:cs="宋体"/>
                <w:color w:val="auto"/>
                <w:sz w:val="24"/>
                <w:szCs w:val="24"/>
                <w:highlight w:val="none"/>
              </w:rPr>
            </w:pPr>
          </w:p>
        </w:tc>
      </w:tr>
      <w:tr w14:paraId="1B9A122E">
        <w:tblPrEx>
          <w:tblCellMar>
            <w:top w:w="0" w:type="dxa"/>
            <w:left w:w="108" w:type="dxa"/>
            <w:bottom w:w="0" w:type="dxa"/>
            <w:right w:w="108" w:type="dxa"/>
          </w:tblCellMar>
        </w:tblPrEx>
        <w:trPr>
          <w:trHeight w:val="285" w:hRule="atLeast"/>
        </w:trPr>
        <w:tc>
          <w:tcPr>
            <w:tcW w:w="998" w:type="dxa"/>
            <w:tcBorders>
              <w:top w:val="nil"/>
              <w:left w:val="single" w:color="auto" w:sz="4" w:space="0"/>
              <w:bottom w:val="single" w:color="auto" w:sz="4" w:space="0"/>
              <w:right w:val="single" w:color="auto" w:sz="4" w:space="0"/>
            </w:tcBorders>
            <w:noWrap w:val="0"/>
            <w:vAlign w:val="center"/>
          </w:tcPr>
          <w:p w14:paraId="19D96307">
            <w:pPr>
              <w:widowControl/>
              <w:jc w:val="center"/>
              <w:rPr>
                <w:rFonts w:ascii="宋体" w:hAnsi="宋体" w:cs="宋体"/>
                <w:color w:val="auto"/>
                <w:sz w:val="24"/>
                <w:szCs w:val="24"/>
                <w:highlight w:val="none"/>
              </w:rPr>
            </w:pPr>
          </w:p>
        </w:tc>
        <w:tc>
          <w:tcPr>
            <w:tcW w:w="4616" w:type="dxa"/>
            <w:tcBorders>
              <w:top w:val="nil"/>
              <w:left w:val="nil"/>
              <w:bottom w:val="single" w:color="auto" w:sz="4" w:space="0"/>
              <w:right w:val="single" w:color="auto" w:sz="4" w:space="0"/>
            </w:tcBorders>
            <w:noWrap w:val="0"/>
            <w:vAlign w:val="center"/>
          </w:tcPr>
          <w:p w14:paraId="1F8B3E2B">
            <w:pPr>
              <w:widowControl/>
              <w:jc w:val="left"/>
              <w:rPr>
                <w:rFonts w:ascii="宋体" w:hAnsi="宋体" w:cs="宋体"/>
                <w:color w:val="auto"/>
                <w:sz w:val="24"/>
                <w:szCs w:val="24"/>
                <w:highlight w:val="none"/>
              </w:rPr>
            </w:pPr>
          </w:p>
        </w:tc>
        <w:tc>
          <w:tcPr>
            <w:tcW w:w="1767" w:type="dxa"/>
            <w:vMerge w:val="continue"/>
            <w:tcBorders>
              <w:top w:val="nil"/>
              <w:left w:val="single" w:color="auto" w:sz="4" w:space="0"/>
              <w:bottom w:val="single" w:color="000000" w:sz="4" w:space="0"/>
              <w:right w:val="single" w:color="auto" w:sz="4" w:space="0"/>
            </w:tcBorders>
            <w:noWrap w:val="0"/>
            <w:vAlign w:val="center"/>
          </w:tcPr>
          <w:p w14:paraId="35618D98">
            <w:pPr>
              <w:widowControl/>
              <w:jc w:val="left"/>
              <w:rPr>
                <w:rFonts w:ascii="宋体" w:hAnsi="宋体" w:cs="宋体"/>
                <w:color w:val="auto"/>
                <w:sz w:val="24"/>
                <w:szCs w:val="24"/>
                <w:highlight w:val="none"/>
              </w:rPr>
            </w:pPr>
          </w:p>
        </w:tc>
        <w:tc>
          <w:tcPr>
            <w:tcW w:w="1317" w:type="dxa"/>
            <w:vMerge w:val="continue"/>
            <w:tcBorders>
              <w:top w:val="nil"/>
              <w:left w:val="single" w:color="auto" w:sz="4" w:space="0"/>
              <w:bottom w:val="single" w:color="000000" w:sz="4" w:space="0"/>
              <w:right w:val="single" w:color="auto" w:sz="4" w:space="0"/>
            </w:tcBorders>
            <w:noWrap w:val="0"/>
            <w:vAlign w:val="center"/>
          </w:tcPr>
          <w:p w14:paraId="14FFBB10">
            <w:pPr>
              <w:widowControl/>
              <w:jc w:val="left"/>
              <w:rPr>
                <w:rFonts w:ascii="宋体" w:hAnsi="宋体" w:cs="宋体"/>
                <w:color w:val="auto"/>
                <w:sz w:val="24"/>
                <w:szCs w:val="24"/>
                <w:highlight w:val="none"/>
              </w:rPr>
            </w:pPr>
          </w:p>
        </w:tc>
      </w:tr>
      <w:tr w14:paraId="329C7922">
        <w:tblPrEx>
          <w:tblCellMar>
            <w:top w:w="0" w:type="dxa"/>
            <w:left w:w="108" w:type="dxa"/>
            <w:bottom w:w="0" w:type="dxa"/>
            <w:right w:w="108" w:type="dxa"/>
          </w:tblCellMar>
        </w:tblPrEx>
        <w:trPr>
          <w:trHeight w:val="289" w:hRule="atLeast"/>
        </w:trPr>
        <w:tc>
          <w:tcPr>
            <w:tcW w:w="8698" w:type="dxa"/>
            <w:gridSpan w:val="4"/>
            <w:tcBorders>
              <w:top w:val="single" w:color="auto" w:sz="4" w:space="0"/>
              <w:left w:val="single" w:color="auto" w:sz="4" w:space="0"/>
              <w:bottom w:val="single" w:color="auto" w:sz="4" w:space="0"/>
              <w:right w:val="single" w:color="000000" w:sz="4" w:space="0"/>
            </w:tcBorders>
            <w:noWrap w:val="0"/>
            <w:vAlign w:val="center"/>
          </w:tcPr>
          <w:p w14:paraId="799F5928">
            <w:pPr>
              <w:widowControl/>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二、房屋维护服务（</w:t>
            </w:r>
            <w:r>
              <w:rPr>
                <w:rFonts w:hint="eastAsia" w:ascii="宋体" w:hAnsi="宋体" w:cs="宋体"/>
                <w:b/>
                <w:bCs/>
                <w:color w:val="auto"/>
                <w:sz w:val="24"/>
                <w:szCs w:val="24"/>
                <w:highlight w:val="none"/>
                <w:lang w:val="en-US" w:eastAsia="zh-CN"/>
              </w:rPr>
              <w:t>xx</w:t>
            </w:r>
            <w:r>
              <w:rPr>
                <w:rFonts w:hint="eastAsia" w:ascii="宋体" w:hAnsi="宋体" w:cs="宋体"/>
                <w:b/>
                <w:bCs/>
                <w:color w:val="auto"/>
                <w:sz w:val="24"/>
                <w:szCs w:val="24"/>
                <w:highlight w:val="none"/>
              </w:rPr>
              <w:t>分）</w:t>
            </w:r>
          </w:p>
        </w:tc>
      </w:tr>
      <w:tr w14:paraId="6792AC65">
        <w:tblPrEx>
          <w:tblCellMar>
            <w:top w:w="0" w:type="dxa"/>
            <w:left w:w="108" w:type="dxa"/>
            <w:bottom w:w="0" w:type="dxa"/>
            <w:right w:w="108" w:type="dxa"/>
          </w:tblCellMar>
        </w:tblPrEx>
        <w:trPr>
          <w:trHeight w:val="278" w:hRule="atLeast"/>
        </w:trPr>
        <w:tc>
          <w:tcPr>
            <w:tcW w:w="998" w:type="dxa"/>
            <w:vMerge w:val="restart"/>
            <w:tcBorders>
              <w:top w:val="nil"/>
              <w:left w:val="single" w:color="auto" w:sz="4" w:space="0"/>
              <w:bottom w:val="single" w:color="000000" w:sz="4" w:space="0"/>
              <w:right w:val="single" w:color="auto" w:sz="4" w:space="0"/>
            </w:tcBorders>
            <w:noWrap w:val="0"/>
            <w:vAlign w:val="center"/>
          </w:tcPr>
          <w:p w14:paraId="3BFAB956">
            <w:pPr>
              <w:widowControl/>
              <w:jc w:val="center"/>
              <w:rPr>
                <w:rFonts w:hint="eastAsia" w:ascii="宋体" w:hAnsi="宋体" w:eastAsia="宋体" w:cs="宋体"/>
                <w:color w:val="auto"/>
                <w:sz w:val="22"/>
                <w:highlight w:val="none"/>
                <w:lang w:eastAsia="zh-CN"/>
              </w:rPr>
            </w:pPr>
          </w:p>
        </w:tc>
        <w:tc>
          <w:tcPr>
            <w:tcW w:w="4616" w:type="dxa"/>
            <w:tcBorders>
              <w:top w:val="nil"/>
              <w:left w:val="nil"/>
              <w:bottom w:val="single" w:color="auto" w:sz="4" w:space="0"/>
              <w:right w:val="single" w:color="auto" w:sz="4" w:space="0"/>
            </w:tcBorders>
            <w:noWrap w:val="0"/>
            <w:vAlign w:val="center"/>
          </w:tcPr>
          <w:p w14:paraId="22F40DF3">
            <w:pPr>
              <w:widowControl/>
              <w:jc w:val="left"/>
              <w:rPr>
                <w:rFonts w:ascii="宋体" w:hAnsi="宋体" w:cs="宋体"/>
                <w:color w:val="auto"/>
                <w:sz w:val="22"/>
                <w:highlight w:val="none"/>
              </w:rPr>
            </w:pPr>
          </w:p>
        </w:tc>
        <w:tc>
          <w:tcPr>
            <w:tcW w:w="1767" w:type="dxa"/>
            <w:vMerge w:val="restart"/>
            <w:tcBorders>
              <w:top w:val="nil"/>
              <w:left w:val="single" w:color="auto" w:sz="4" w:space="0"/>
              <w:bottom w:val="single" w:color="auto" w:sz="4" w:space="0"/>
              <w:right w:val="single" w:color="auto" w:sz="4" w:space="0"/>
            </w:tcBorders>
            <w:noWrap w:val="0"/>
            <w:vAlign w:val="center"/>
          </w:tcPr>
          <w:p w14:paraId="648E45B2">
            <w:pPr>
              <w:widowControl/>
              <w:jc w:val="center"/>
              <w:rPr>
                <w:rFonts w:ascii="宋体" w:hAnsi="宋体" w:cs="宋体"/>
                <w:color w:val="auto"/>
                <w:sz w:val="22"/>
                <w:highlight w:val="none"/>
              </w:rPr>
            </w:pPr>
          </w:p>
        </w:tc>
        <w:tc>
          <w:tcPr>
            <w:tcW w:w="1317" w:type="dxa"/>
            <w:vMerge w:val="restart"/>
            <w:tcBorders>
              <w:top w:val="nil"/>
              <w:left w:val="single" w:color="auto" w:sz="4" w:space="0"/>
              <w:bottom w:val="single" w:color="auto" w:sz="4" w:space="0"/>
              <w:right w:val="single" w:color="auto" w:sz="4" w:space="0"/>
            </w:tcBorders>
            <w:noWrap w:val="0"/>
            <w:vAlign w:val="center"/>
          </w:tcPr>
          <w:p w14:paraId="75042357">
            <w:pPr>
              <w:widowControl/>
              <w:jc w:val="center"/>
              <w:rPr>
                <w:rFonts w:ascii="宋体" w:hAnsi="宋体" w:cs="宋体"/>
                <w:color w:val="auto"/>
                <w:sz w:val="22"/>
                <w:highlight w:val="none"/>
              </w:rPr>
            </w:pPr>
            <w:r>
              <w:rPr>
                <w:rFonts w:hint="eastAsia" w:ascii="宋体" w:hAnsi="宋体" w:cs="宋体"/>
                <w:color w:val="auto"/>
                <w:sz w:val="22"/>
                <w:highlight w:val="none"/>
              </w:rPr>
              <w:t>　</w:t>
            </w:r>
          </w:p>
        </w:tc>
      </w:tr>
      <w:tr w14:paraId="1CA7332D">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627240ED">
            <w:pPr>
              <w:widowControl/>
              <w:jc w:val="left"/>
              <w:rPr>
                <w:rFonts w:ascii="宋体" w:hAnsi="宋体" w:cs="宋体"/>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008D87CA">
            <w:pPr>
              <w:widowControl/>
              <w:jc w:val="left"/>
              <w:rPr>
                <w:rFonts w:ascii="宋体" w:hAnsi="宋体" w:cs="宋体"/>
                <w:color w:val="auto"/>
                <w:sz w:val="22"/>
                <w:highlight w:val="none"/>
              </w:rPr>
            </w:pPr>
          </w:p>
        </w:tc>
        <w:tc>
          <w:tcPr>
            <w:tcW w:w="1767" w:type="dxa"/>
            <w:vMerge w:val="continue"/>
            <w:tcBorders>
              <w:top w:val="nil"/>
              <w:left w:val="single" w:color="auto" w:sz="4" w:space="0"/>
              <w:bottom w:val="single" w:color="auto" w:sz="4" w:space="0"/>
              <w:right w:val="single" w:color="auto" w:sz="4" w:space="0"/>
            </w:tcBorders>
            <w:noWrap w:val="0"/>
            <w:vAlign w:val="center"/>
          </w:tcPr>
          <w:p w14:paraId="65C73C00">
            <w:pPr>
              <w:widowControl/>
              <w:jc w:val="left"/>
              <w:rPr>
                <w:rFonts w:ascii="宋体" w:hAnsi="宋体" w:cs="宋体"/>
                <w:color w:val="auto"/>
                <w:sz w:val="22"/>
                <w:highlight w:val="none"/>
              </w:rPr>
            </w:pPr>
          </w:p>
        </w:tc>
        <w:tc>
          <w:tcPr>
            <w:tcW w:w="1317" w:type="dxa"/>
            <w:vMerge w:val="continue"/>
            <w:tcBorders>
              <w:top w:val="nil"/>
              <w:left w:val="single" w:color="auto" w:sz="4" w:space="0"/>
              <w:bottom w:val="single" w:color="auto" w:sz="4" w:space="0"/>
              <w:right w:val="single" w:color="auto" w:sz="4" w:space="0"/>
            </w:tcBorders>
            <w:noWrap w:val="0"/>
            <w:vAlign w:val="center"/>
          </w:tcPr>
          <w:p w14:paraId="0D9A0865">
            <w:pPr>
              <w:widowControl/>
              <w:jc w:val="left"/>
              <w:rPr>
                <w:rFonts w:ascii="宋体" w:hAnsi="宋体" w:cs="宋体"/>
                <w:color w:val="auto"/>
                <w:sz w:val="22"/>
                <w:highlight w:val="none"/>
              </w:rPr>
            </w:pPr>
          </w:p>
        </w:tc>
      </w:tr>
      <w:tr w14:paraId="1495DBF5">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6F0741FC">
            <w:pPr>
              <w:widowControl/>
              <w:jc w:val="left"/>
              <w:rPr>
                <w:rFonts w:ascii="宋体" w:hAnsi="宋体" w:cs="宋体"/>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19CCBD26">
            <w:pPr>
              <w:widowControl/>
              <w:jc w:val="left"/>
              <w:rPr>
                <w:rFonts w:ascii="宋体" w:hAnsi="宋体" w:cs="宋体"/>
                <w:color w:val="auto"/>
                <w:sz w:val="22"/>
                <w:highlight w:val="none"/>
              </w:rPr>
            </w:pPr>
          </w:p>
        </w:tc>
        <w:tc>
          <w:tcPr>
            <w:tcW w:w="1767" w:type="dxa"/>
            <w:vMerge w:val="continue"/>
            <w:tcBorders>
              <w:top w:val="nil"/>
              <w:left w:val="single" w:color="auto" w:sz="4" w:space="0"/>
              <w:bottom w:val="single" w:color="auto" w:sz="4" w:space="0"/>
              <w:right w:val="single" w:color="auto" w:sz="4" w:space="0"/>
            </w:tcBorders>
            <w:noWrap w:val="0"/>
            <w:vAlign w:val="center"/>
          </w:tcPr>
          <w:p w14:paraId="24240862">
            <w:pPr>
              <w:widowControl/>
              <w:jc w:val="left"/>
              <w:rPr>
                <w:rFonts w:ascii="宋体" w:hAnsi="宋体" w:cs="宋体"/>
                <w:color w:val="auto"/>
                <w:sz w:val="22"/>
                <w:highlight w:val="none"/>
              </w:rPr>
            </w:pPr>
          </w:p>
        </w:tc>
        <w:tc>
          <w:tcPr>
            <w:tcW w:w="1317" w:type="dxa"/>
            <w:vMerge w:val="continue"/>
            <w:tcBorders>
              <w:top w:val="nil"/>
              <w:left w:val="single" w:color="auto" w:sz="4" w:space="0"/>
              <w:bottom w:val="single" w:color="auto" w:sz="4" w:space="0"/>
              <w:right w:val="single" w:color="auto" w:sz="4" w:space="0"/>
            </w:tcBorders>
            <w:noWrap w:val="0"/>
            <w:vAlign w:val="center"/>
          </w:tcPr>
          <w:p w14:paraId="25480B7D">
            <w:pPr>
              <w:widowControl/>
              <w:jc w:val="left"/>
              <w:rPr>
                <w:rFonts w:ascii="宋体" w:hAnsi="宋体" w:cs="宋体"/>
                <w:color w:val="auto"/>
                <w:sz w:val="22"/>
                <w:highlight w:val="none"/>
              </w:rPr>
            </w:pPr>
          </w:p>
        </w:tc>
      </w:tr>
      <w:tr w14:paraId="2C8956F8">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1B3F6727">
            <w:pPr>
              <w:widowControl/>
              <w:jc w:val="left"/>
              <w:rPr>
                <w:rFonts w:ascii="宋体" w:hAnsi="宋体" w:cs="宋体"/>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6FE0C544">
            <w:pPr>
              <w:widowControl/>
              <w:jc w:val="left"/>
              <w:rPr>
                <w:rFonts w:ascii="宋体" w:hAnsi="宋体" w:cs="宋体"/>
                <w:color w:val="auto"/>
                <w:sz w:val="22"/>
                <w:highlight w:val="none"/>
              </w:rPr>
            </w:pPr>
          </w:p>
        </w:tc>
        <w:tc>
          <w:tcPr>
            <w:tcW w:w="1767" w:type="dxa"/>
            <w:vMerge w:val="continue"/>
            <w:tcBorders>
              <w:top w:val="nil"/>
              <w:left w:val="single" w:color="auto" w:sz="4" w:space="0"/>
              <w:bottom w:val="single" w:color="auto" w:sz="4" w:space="0"/>
              <w:right w:val="single" w:color="auto" w:sz="4" w:space="0"/>
            </w:tcBorders>
            <w:noWrap w:val="0"/>
            <w:vAlign w:val="center"/>
          </w:tcPr>
          <w:p w14:paraId="471C7712">
            <w:pPr>
              <w:widowControl/>
              <w:jc w:val="left"/>
              <w:rPr>
                <w:rFonts w:ascii="宋体" w:hAnsi="宋体" w:cs="宋体"/>
                <w:color w:val="auto"/>
                <w:sz w:val="22"/>
                <w:highlight w:val="none"/>
              </w:rPr>
            </w:pPr>
          </w:p>
        </w:tc>
        <w:tc>
          <w:tcPr>
            <w:tcW w:w="1317" w:type="dxa"/>
            <w:vMerge w:val="continue"/>
            <w:tcBorders>
              <w:top w:val="nil"/>
              <w:left w:val="single" w:color="auto" w:sz="4" w:space="0"/>
              <w:bottom w:val="single" w:color="auto" w:sz="4" w:space="0"/>
              <w:right w:val="single" w:color="auto" w:sz="4" w:space="0"/>
            </w:tcBorders>
            <w:noWrap w:val="0"/>
            <w:vAlign w:val="center"/>
          </w:tcPr>
          <w:p w14:paraId="145AE45F">
            <w:pPr>
              <w:widowControl/>
              <w:jc w:val="left"/>
              <w:rPr>
                <w:rFonts w:ascii="宋体" w:hAnsi="宋体" w:cs="宋体"/>
                <w:color w:val="auto"/>
                <w:sz w:val="22"/>
                <w:highlight w:val="none"/>
              </w:rPr>
            </w:pPr>
          </w:p>
        </w:tc>
      </w:tr>
      <w:tr w14:paraId="30BE64E4">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187F1D5E">
            <w:pPr>
              <w:widowControl/>
              <w:jc w:val="left"/>
              <w:rPr>
                <w:rFonts w:ascii="宋体" w:hAnsi="宋体" w:cs="宋体"/>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283C72D4">
            <w:pPr>
              <w:widowControl/>
              <w:jc w:val="left"/>
              <w:rPr>
                <w:rFonts w:ascii="宋体" w:hAnsi="宋体" w:cs="宋体"/>
                <w:color w:val="auto"/>
                <w:sz w:val="22"/>
                <w:highlight w:val="none"/>
              </w:rPr>
            </w:pPr>
          </w:p>
        </w:tc>
        <w:tc>
          <w:tcPr>
            <w:tcW w:w="1767" w:type="dxa"/>
            <w:vMerge w:val="continue"/>
            <w:tcBorders>
              <w:top w:val="nil"/>
              <w:left w:val="single" w:color="auto" w:sz="4" w:space="0"/>
              <w:bottom w:val="single" w:color="auto" w:sz="4" w:space="0"/>
              <w:right w:val="single" w:color="auto" w:sz="4" w:space="0"/>
            </w:tcBorders>
            <w:noWrap w:val="0"/>
            <w:vAlign w:val="center"/>
          </w:tcPr>
          <w:p w14:paraId="2ABBDA53">
            <w:pPr>
              <w:widowControl/>
              <w:jc w:val="left"/>
              <w:rPr>
                <w:rFonts w:ascii="宋体" w:hAnsi="宋体" w:cs="宋体"/>
                <w:color w:val="auto"/>
                <w:sz w:val="22"/>
                <w:highlight w:val="none"/>
              </w:rPr>
            </w:pPr>
          </w:p>
        </w:tc>
        <w:tc>
          <w:tcPr>
            <w:tcW w:w="1317" w:type="dxa"/>
            <w:vMerge w:val="continue"/>
            <w:tcBorders>
              <w:top w:val="nil"/>
              <w:left w:val="single" w:color="auto" w:sz="4" w:space="0"/>
              <w:bottom w:val="single" w:color="auto" w:sz="4" w:space="0"/>
              <w:right w:val="single" w:color="auto" w:sz="4" w:space="0"/>
            </w:tcBorders>
            <w:noWrap w:val="0"/>
            <w:vAlign w:val="center"/>
          </w:tcPr>
          <w:p w14:paraId="7C1FD8D3">
            <w:pPr>
              <w:widowControl/>
              <w:jc w:val="left"/>
              <w:rPr>
                <w:rFonts w:ascii="宋体" w:hAnsi="宋体" w:cs="宋体"/>
                <w:color w:val="auto"/>
                <w:sz w:val="22"/>
                <w:highlight w:val="none"/>
              </w:rPr>
            </w:pPr>
          </w:p>
        </w:tc>
      </w:tr>
      <w:tr w14:paraId="1C4DB626">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404AF41C">
            <w:pPr>
              <w:widowControl/>
              <w:jc w:val="left"/>
              <w:rPr>
                <w:rFonts w:ascii="宋体" w:hAnsi="宋体" w:cs="宋体"/>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0C8D0601">
            <w:pPr>
              <w:widowControl/>
              <w:jc w:val="left"/>
              <w:rPr>
                <w:rFonts w:ascii="宋体" w:hAnsi="宋体" w:cs="宋体"/>
                <w:color w:val="auto"/>
                <w:sz w:val="22"/>
                <w:highlight w:val="none"/>
              </w:rPr>
            </w:pPr>
          </w:p>
        </w:tc>
        <w:tc>
          <w:tcPr>
            <w:tcW w:w="1767" w:type="dxa"/>
            <w:vMerge w:val="continue"/>
            <w:tcBorders>
              <w:top w:val="nil"/>
              <w:left w:val="single" w:color="auto" w:sz="4" w:space="0"/>
              <w:bottom w:val="single" w:color="000000" w:sz="4" w:space="0"/>
              <w:right w:val="single" w:color="auto" w:sz="4" w:space="0"/>
            </w:tcBorders>
            <w:noWrap w:val="0"/>
            <w:vAlign w:val="center"/>
          </w:tcPr>
          <w:p w14:paraId="3DA5E56E">
            <w:pPr>
              <w:widowControl/>
              <w:jc w:val="left"/>
              <w:rPr>
                <w:rFonts w:ascii="宋体" w:hAnsi="宋体" w:cs="宋体"/>
                <w:color w:val="auto"/>
                <w:sz w:val="22"/>
                <w:highlight w:val="none"/>
              </w:rPr>
            </w:pPr>
          </w:p>
        </w:tc>
        <w:tc>
          <w:tcPr>
            <w:tcW w:w="1317" w:type="dxa"/>
            <w:vMerge w:val="continue"/>
            <w:tcBorders>
              <w:top w:val="nil"/>
              <w:left w:val="single" w:color="auto" w:sz="4" w:space="0"/>
              <w:bottom w:val="single" w:color="000000" w:sz="4" w:space="0"/>
              <w:right w:val="single" w:color="auto" w:sz="4" w:space="0"/>
            </w:tcBorders>
            <w:noWrap w:val="0"/>
            <w:vAlign w:val="center"/>
          </w:tcPr>
          <w:p w14:paraId="27FFF0C2">
            <w:pPr>
              <w:widowControl/>
              <w:jc w:val="left"/>
              <w:rPr>
                <w:rFonts w:ascii="宋体" w:hAnsi="宋体" w:cs="宋体"/>
                <w:color w:val="auto"/>
                <w:sz w:val="22"/>
                <w:highlight w:val="none"/>
              </w:rPr>
            </w:pPr>
          </w:p>
        </w:tc>
      </w:tr>
      <w:tr w14:paraId="369176F0">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7B00D0E2">
            <w:pPr>
              <w:widowControl/>
              <w:jc w:val="left"/>
              <w:rPr>
                <w:rFonts w:ascii="宋体" w:hAnsi="宋体" w:cs="宋体"/>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06592029">
            <w:pPr>
              <w:widowControl/>
              <w:jc w:val="left"/>
              <w:rPr>
                <w:rFonts w:ascii="宋体" w:hAnsi="宋体" w:cs="宋体"/>
                <w:color w:val="auto"/>
                <w:sz w:val="22"/>
                <w:highlight w:val="none"/>
              </w:rPr>
            </w:pPr>
          </w:p>
        </w:tc>
        <w:tc>
          <w:tcPr>
            <w:tcW w:w="1767" w:type="dxa"/>
            <w:vMerge w:val="continue"/>
            <w:tcBorders>
              <w:top w:val="nil"/>
              <w:left w:val="single" w:color="auto" w:sz="4" w:space="0"/>
              <w:bottom w:val="single" w:color="000000" w:sz="4" w:space="0"/>
              <w:right w:val="single" w:color="auto" w:sz="4" w:space="0"/>
            </w:tcBorders>
            <w:noWrap w:val="0"/>
            <w:vAlign w:val="center"/>
          </w:tcPr>
          <w:p w14:paraId="1EA2FFE4">
            <w:pPr>
              <w:widowControl/>
              <w:jc w:val="left"/>
              <w:rPr>
                <w:rFonts w:ascii="宋体" w:hAnsi="宋体" w:cs="宋体"/>
                <w:color w:val="auto"/>
                <w:sz w:val="22"/>
                <w:highlight w:val="none"/>
              </w:rPr>
            </w:pPr>
          </w:p>
        </w:tc>
        <w:tc>
          <w:tcPr>
            <w:tcW w:w="1317" w:type="dxa"/>
            <w:vMerge w:val="continue"/>
            <w:tcBorders>
              <w:top w:val="nil"/>
              <w:left w:val="single" w:color="auto" w:sz="4" w:space="0"/>
              <w:bottom w:val="single" w:color="000000" w:sz="4" w:space="0"/>
              <w:right w:val="single" w:color="auto" w:sz="4" w:space="0"/>
            </w:tcBorders>
            <w:noWrap w:val="0"/>
            <w:vAlign w:val="center"/>
          </w:tcPr>
          <w:p w14:paraId="7D745A4D">
            <w:pPr>
              <w:widowControl/>
              <w:jc w:val="left"/>
              <w:rPr>
                <w:rFonts w:ascii="宋体" w:hAnsi="宋体" w:cs="宋体"/>
                <w:color w:val="auto"/>
                <w:sz w:val="22"/>
                <w:highlight w:val="none"/>
              </w:rPr>
            </w:pPr>
          </w:p>
        </w:tc>
      </w:tr>
      <w:tr w14:paraId="004BD99C">
        <w:tblPrEx>
          <w:tblCellMar>
            <w:top w:w="0" w:type="dxa"/>
            <w:left w:w="108" w:type="dxa"/>
            <w:bottom w:w="0" w:type="dxa"/>
            <w:right w:w="108" w:type="dxa"/>
          </w:tblCellMar>
        </w:tblPrEx>
        <w:trPr>
          <w:trHeight w:val="278" w:hRule="atLeast"/>
        </w:trPr>
        <w:tc>
          <w:tcPr>
            <w:tcW w:w="8698" w:type="dxa"/>
            <w:gridSpan w:val="4"/>
            <w:tcBorders>
              <w:top w:val="single" w:color="auto" w:sz="4" w:space="0"/>
              <w:left w:val="single" w:color="auto" w:sz="4" w:space="0"/>
              <w:bottom w:val="single" w:color="auto" w:sz="4" w:space="0"/>
              <w:right w:val="single" w:color="000000" w:sz="4" w:space="0"/>
            </w:tcBorders>
            <w:noWrap w:val="0"/>
            <w:vAlign w:val="center"/>
          </w:tcPr>
          <w:p w14:paraId="33AB4A9A">
            <w:pPr>
              <w:widowControl/>
              <w:jc w:val="left"/>
              <w:rPr>
                <w:rFonts w:hint="default" w:ascii="宋体" w:hAnsi="宋体" w:eastAsia="宋体" w:cs="宋体"/>
                <w:b/>
                <w:bCs/>
                <w:color w:val="auto"/>
                <w:sz w:val="22"/>
                <w:highlight w:val="none"/>
                <w:lang w:val="en-US" w:eastAsia="zh-CN"/>
              </w:rPr>
            </w:pPr>
          </w:p>
        </w:tc>
      </w:tr>
    </w:tbl>
    <w:p w14:paraId="1FFC8721">
      <w:pPr>
        <w:pStyle w:val="15"/>
        <w:numPr>
          <w:ilvl w:val="0"/>
          <w:numId w:val="0"/>
        </w:numPr>
        <w:spacing w:before="36" w:line="221" w:lineRule="auto"/>
        <w:ind w:left="0" w:firstLine="422"/>
        <w:rPr>
          <w:rFonts w:hint="default" w:ascii="宋体" w:hAnsi="宋体" w:eastAsia="宋体" w:cs="Times New Roman"/>
          <w:b/>
          <w:bCs/>
          <w:sz w:val="21"/>
          <w:szCs w:val="21"/>
          <w:lang w:val="en-US" w:eastAsia="zh-CN" w:bidi="ar-SA"/>
        </w:rPr>
      </w:pPr>
      <w:r>
        <w:rPr>
          <w:rFonts w:hint="eastAsia" w:ascii="宋体" w:hAnsi="宋体" w:eastAsia="宋体" w:cs="Times New Roman"/>
          <w:b/>
          <w:bCs/>
          <w:sz w:val="21"/>
          <w:szCs w:val="21"/>
          <w:lang w:val="en-US" w:eastAsia="zh-CN" w:bidi="ar-SA"/>
        </w:rPr>
        <w:t>注：用人单位根据需求自行设计考核内容</w:t>
      </w:r>
    </w:p>
    <w:p w14:paraId="4543BB9F">
      <w:pPr>
        <w:pStyle w:val="15"/>
        <w:numPr>
          <w:ilvl w:val="0"/>
          <w:numId w:val="7"/>
        </w:numPr>
        <w:spacing w:before="36" w:line="221" w:lineRule="auto"/>
        <w:ind w:left="0" w:firstLine="482"/>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考核办法及付款方式</w:t>
      </w:r>
    </w:p>
    <w:p w14:paraId="3AAA60E7">
      <w:pPr>
        <w:pStyle w:val="15"/>
        <w:numPr>
          <w:ilvl w:val="0"/>
          <w:numId w:val="0"/>
        </w:numPr>
        <w:spacing w:before="36" w:line="221" w:lineRule="auto"/>
        <w:ind w:firstLine="480"/>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由</w:t>
      </w:r>
      <w:r>
        <w:rPr>
          <w:rFonts w:hint="default" w:ascii="宋体" w:hAnsi="宋体" w:eastAsia="宋体" w:cs="宋体"/>
          <w:color w:val="auto"/>
          <w:sz w:val="24"/>
          <w:szCs w:val="24"/>
          <w:lang w:val="en-US" w:eastAsia="zh-CN" w:bidi="ar-SA"/>
        </w:rPr>
        <w:t>采购人及入围供应商根据服务内容、人员配备等具体服务要求在合同中约定。</w:t>
      </w:r>
    </w:p>
    <w:p w14:paraId="02C0EBA1">
      <w:pPr>
        <w:pStyle w:val="3"/>
        <w:numPr>
          <w:ilvl w:val="0"/>
          <w:numId w:val="0"/>
        </w:numPr>
        <w:spacing w:before="0" w:after="0" w:line="360" w:lineRule="auto"/>
        <w:ind w:firstLine="480"/>
        <w:jc w:val="left"/>
        <w:rPr>
          <w:rFonts w:hint="eastAsia" w:ascii="黑体" w:hAnsi="黑体" w:eastAsia="黑体" w:cs="宋体"/>
          <w:b w:val="0"/>
          <w:bCs w:val="0"/>
          <w:color w:val="000000"/>
          <w:sz w:val="24"/>
          <w:szCs w:val="24"/>
        </w:rPr>
      </w:pPr>
      <w:r>
        <w:rPr>
          <w:rFonts w:hint="eastAsia" w:ascii="黑体" w:hAnsi="黑体" w:eastAsia="黑体" w:cs="宋体"/>
          <w:b w:val="0"/>
          <w:bCs w:val="0"/>
          <w:color w:val="000000"/>
          <w:sz w:val="24"/>
          <w:szCs w:val="24"/>
          <w:lang w:val="en-US" w:eastAsia="zh-CN"/>
        </w:rPr>
        <w:t>四、</w:t>
      </w:r>
      <w:r>
        <w:rPr>
          <w:rFonts w:hint="eastAsia" w:ascii="黑体" w:hAnsi="黑体" w:eastAsia="黑体" w:cs="宋体"/>
          <w:b w:val="0"/>
          <w:bCs w:val="0"/>
          <w:color w:val="000000"/>
          <w:sz w:val="24"/>
          <w:szCs w:val="24"/>
        </w:rPr>
        <w:t>框架协议的报价要求</w:t>
      </w:r>
    </w:p>
    <w:p w14:paraId="60911F7F">
      <w:pPr>
        <w:widowControl/>
        <w:spacing w:line="360" w:lineRule="auto"/>
        <w:ind w:firstLine="420"/>
        <w:jc w:val="left"/>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响应报价一次报定，包括承包期内物业管理服务需要的服务</w:t>
      </w:r>
      <w:r>
        <w:rPr>
          <w:rFonts w:hint="eastAsia" w:ascii="宋体" w:hAnsi="宋体" w:eastAsia="宋体" w:cs="宋体"/>
          <w:color w:val="auto"/>
          <w:sz w:val="24"/>
          <w:szCs w:val="24"/>
          <w:lang w:val="en-US" w:eastAsia="zh-CN"/>
        </w:rPr>
        <w:t>人员岗位工资、五险一金</w:t>
      </w:r>
      <w:r>
        <w:rPr>
          <w:rFonts w:hint="eastAsia" w:ascii="宋体" w:hAnsi="宋体" w:eastAsia="宋体" w:cs="宋体"/>
          <w:color w:val="auto"/>
          <w:sz w:val="24"/>
          <w:szCs w:val="24"/>
        </w:rPr>
        <w:t>。</w:t>
      </w:r>
      <w:r>
        <w:rPr>
          <w:rFonts w:hint="eastAsia" w:ascii="宋体" w:hAnsi="宋体" w:eastAsia="宋体" w:cs="Times New Roman"/>
          <w:color w:val="auto"/>
          <w:sz w:val="24"/>
          <w:szCs w:val="24"/>
        </w:rPr>
        <w:t>投标人应当充分考虑服务内容及价格，保障本项目的服务品质。</w:t>
      </w:r>
    </w:p>
    <w:p w14:paraId="2E8E517F">
      <w:pPr>
        <w:widowControl/>
        <w:spacing w:line="360" w:lineRule="auto"/>
        <w:ind w:firstLine="420"/>
        <w:jc w:val="left"/>
        <w:rPr>
          <w:rFonts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中标单位必须按照《劳动法》及</w:t>
      </w:r>
      <w:r>
        <w:rPr>
          <w:rFonts w:hint="eastAsia" w:ascii="宋体" w:hAnsi="宋体" w:eastAsia="宋体" w:cs="宋体"/>
          <w:color w:val="auto"/>
          <w:sz w:val="24"/>
          <w:szCs w:val="24"/>
        </w:rPr>
        <w:t>相关</w:t>
      </w:r>
      <w:r>
        <w:rPr>
          <w:rFonts w:ascii="宋体" w:hAnsi="宋体" w:eastAsia="宋体" w:cs="宋体"/>
          <w:color w:val="auto"/>
          <w:sz w:val="24"/>
          <w:szCs w:val="24"/>
        </w:rPr>
        <w:t>规定配置工作人员数量，并支付工资、国假加班费和交纳正常的社会保险</w:t>
      </w:r>
      <w:r>
        <w:rPr>
          <w:rFonts w:hint="eastAsia" w:ascii="宋体" w:hAnsi="宋体" w:eastAsia="宋体" w:cs="宋体"/>
          <w:color w:val="auto"/>
          <w:sz w:val="24"/>
          <w:szCs w:val="24"/>
        </w:rPr>
        <w:t>；</w:t>
      </w:r>
      <w:r>
        <w:rPr>
          <w:rFonts w:ascii="宋体" w:hAnsi="宋体" w:eastAsia="宋体" w:cs="宋体"/>
          <w:color w:val="auto"/>
          <w:sz w:val="24"/>
          <w:szCs w:val="24"/>
        </w:rPr>
        <w:t>正常工作时间以外的加班费、法定节日的加班费按国家有关规定执行，投标单位须考虑在内。</w:t>
      </w:r>
    </w:p>
    <w:p w14:paraId="73F3ABD6">
      <w:pPr>
        <w:pStyle w:val="203"/>
        <w:spacing w:line="360" w:lineRule="auto"/>
        <w:ind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中标人的用工要符合国家的相关规定，必须与招聘人员签订用工合同，并将合同复印件报给采购人，中标人派遣外包人员到采购人工作要出具介绍信或派工单，不得派遣内病退、退休人员，中标人要按照国家相关法律规定为招聘人员缴纳各项社会保险，每月缴纳的各项保险复印件要报给采购人；月工资收入不得低于当地政府最低工资标准。如未按照国家相关法律规定为招聘人员缴纳各项保险，发生任何的经济、法律纠纷和人身损害赔偿等，由中标人自行解决。因物业人员的责任造成业主财产损失的，由中标人负责赔偿。</w:t>
      </w:r>
    </w:p>
    <w:p w14:paraId="3B6522BD">
      <w:pPr>
        <w:pStyle w:val="203"/>
        <w:spacing w:line="360" w:lineRule="auto"/>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4.服务人员最高限价要求</w:t>
      </w:r>
    </w:p>
    <w:tbl>
      <w:tblPr>
        <w:tblStyle w:val="35"/>
        <w:tblW w:w="8944" w:type="dxa"/>
        <w:tblInd w:w="11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95"/>
        <w:gridCol w:w="3870"/>
        <w:gridCol w:w="4279"/>
      </w:tblGrid>
      <w:tr w14:paraId="7885A0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095B5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color w:val="000000" w:themeColor="text1"/>
                <w:highlight w:val="none"/>
                <w14:textFill>
                  <w14:solidFill>
                    <w14:schemeClr w14:val="tx1"/>
                  </w14:solidFill>
                </w14:textFill>
              </w:rPr>
              <w:t>序号</w:t>
            </w:r>
          </w:p>
        </w:tc>
        <w:tc>
          <w:tcPr>
            <w:tcW w:w="3870" w:type="dxa"/>
            <w:tcBorders>
              <w:top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96AAB5">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color w:val="000000" w:themeColor="text1"/>
                <w:highlight w:val="none"/>
                <w14:textFill>
                  <w14:solidFill>
                    <w14:schemeClr w14:val="tx1"/>
                  </w14:solidFill>
                </w14:textFill>
              </w:rPr>
              <w:t>岗位名称</w:t>
            </w:r>
          </w:p>
        </w:tc>
        <w:tc>
          <w:tcPr>
            <w:tcW w:w="4279" w:type="dxa"/>
            <w:tcBorders>
              <w:top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F96650F">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b/>
                <w:color w:val="000000" w:themeColor="text1"/>
                <w:highlight w:val="none"/>
                <w14:textFill>
                  <w14:solidFill>
                    <w14:schemeClr w14:val="tx1"/>
                  </w14:solidFill>
                </w14:textFill>
              </w:rPr>
              <w:t>最高限价（元/人/月）</w:t>
            </w:r>
          </w:p>
        </w:tc>
      </w:tr>
      <w:tr w14:paraId="3CBF9A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E522CF2">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themeColor="text1"/>
                <w:highlight w:val="none"/>
                <w14:textFill>
                  <w14:solidFill>
                    <w14:schemeClr w14:val="tx1"/>
                  </w14:solidFill>
                </w14:textFill>
              </w:rPr>
              <w:t>1</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6E72CE9E">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themeColor="text1"/>
                <w:highlight w:val="none"/>
                <w14:textFill>
                  <w14:solidFill>
                    <w14:schemeClr w14:val="tx1"/>
                  </w14:solidFill>
                </w14:textFill>
              </w:rPr>
              <w:t>项目经理</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6EC9A669">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cs="宋体"/>
                <w:color w:val="000000" w:themeColor="text1"/>
                <w:highlight w:val="none"/>
                <w:lang w:val="en-US" w:eastAsia="zh-CN"/>
                <w14:textFill>
                  <w14:solidFill>
                    <w14:schemeClr w14:val="tx1"/>
                  </w14:solidFill>
                </w14:textFill>
              </w:rPr>
              <w:t>7200</w:t>
            </w:r>
          </w:p>
        </w:tc>
      </w:tr>
      <w:tr w14:paraId="7EDA3F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50E13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eastAsiaTheme="minorEastAsia"/>
                <w:color w:val="000000"/>
                <w:lang w:val="en-US" w:eastAsia="zh-CN"/>
              </w:rPr>
            </w:pPr>
            <w:r>
              <w:rPr>
                <w:rFonts w:hint="eastAsia" w:ascii="宋体" w:hAnsi="宋体" w:cs="宋体"/>
                <w:color w:val="000000" w:themeColor="text1"/>
                <w:highlight w:val="none"/>
                <w:lang w:val="en-US" w:eastAsia="zh-CN"/>
                <w14:textFill>
                  <w14:solidFill>
                    <w14:schemeClr w14:val="tx1"/>
                  </w14:solidFill>
                </w14:textFill>
              </w:rPr>
              <w:t>2</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1B4D863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eastAsiaTheme="minorEastAsia"/>
                <w:color w:val="000000"/>
                <w:lang w:val="en-US" w:eastAsia="zh-CN"/>
              </w:rPr>
            </w:pPr>
            <w:r>
              <w:rPr>
                <w:rFonts w:hint="eastAsia" w:ascii="宋体" w:hAnsi="宋体" w:cs="宋体"/>
                <w:color w:val="000000" w:themeColor="text1"/>
                <w:highlight w:val="none"/>
                <w:lang w:val="en-US" w:eastAsia="zh-CN"/>
                <w14:textFill>
                  <w14:solidFill>
                    <w14:schemeClr w14:val="tx1"/>
                  </w14:solidFill>
                </w14:textFill>
              </w:rPr>
              <w:t>消防监控</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5B0B0A7B">
            <w:pPr>
              <w:pBdr>
                <w:top w:val="none" w:color="000000" w:sz="0" w:space="0"/>
                <w:left w:val="none" w:color="000000" w:sz="0" w:space="0"/>
                <w:bottom w:val="none" w:color="000000" w:sz="0" w:space="0"/>
                <w:right w:val="none" w:color="000000" w:sz="0" w:space="0"/>
              </w:pBdr>
              <w:spacing w:line="85" w:lineRule="atLeast"/>
              <w:jc w:val="center"/>
              <w:rPr>
                <w:rFonts w:hint="default" w:ascii="宋体" w:hAnsi="宋体" w:cs="宋体"/>
                <w:color w:val="000000"/>
                <w:lang w:val="en-US" w:eastAsia="zh-CN"/>
              </w:rPr>
            </w:pPr>
            <w:r>
              <w:rPr>
                <w:rFonts w:hint="eastAsia" w:ascii="宋体" w:hAnsi="宋体" w:cs="宋体"/>
                <w:color w:val="000000" w:themeColor="text1"/>
                <w:highlight w:val="none"/>
                <w:lang w:val="en-US" w:eastAsia="zh-CN"/>
                <w14:textFill>
                  <w14:solidFill>
                    <w14:schemeClr w14:val="tx1"/>
                  </w14:solidFill>
                </w14:textFill>
              </w:rPr>
              <w:t>5500</w:t>
            </w:r>
          </w:p>
        </w:tc>
      </w:tr>
      <w:tr w14:paraId="5D7792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51120E">
            <w:pPr>
              <w:pBdr>
                <w:top w:val="none" w:color="000000" w:sz="0" w:space="0"/>
                <w:left w:val="none" w:color="000000" w:sz="0" w:space="0"/>
                <w:bottom w:val="none" w:color="000000" w:sz="0" w:space="0"/>
                <w:right w:val="none" w:color="000000" w:sz="0" w:space="0"/>
              </w:pBdr>
              <w:spacing w:line="85" w:lineRule="atLeast"/>
              <w:jc w:val="center"/>
              <w:rPr>
                <w:rFonts w:hint="eastAsia" w:eastAsiaTheme="minorEastAsia"/>
                <w:lang w:eastAsia="zh-CN"/>
              </w:rPr>
            </w:pPr>
            <w:r>
              <w:rPr>
                <w:rFonts w:hint="eastAsia" w:ascii="宋体" w:hAnsi="宋体" w:cs="宋体"/>
                <w:color w:val="000000" w:themeColor="text1"/>
                <w:highlight w:val="none"/>
                <w:lang w:val="en-US" w:eastAsia="zh-CN"/>
                <w14:textFill>
                  <w14:solidFill>
                    <w14:schemeClr w14:val="tx1"/>
                  </w14:solidFill>
                </w14:textFill>
              </w:rPr>
              <w:t>3</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059A7AA8">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themeColor="text1"/>
                <w:highlight w:val="none"/>
                <w14:textFill>
                  <w14:solidFill>
                    <w14:schemeClr w14:val="tx1"/>
                  </w14:solidFill>
                </w14:textFill>
              </w:rPr>
              <w:t>秩序维护人员</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74CEF6EF">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cs="宋体"/>
                <w:color w:val="000000" w:themeColor="text1"/>
                <w:highlight w:val="none"/>
                <w:lang w:val="en-US" w:eastAsia="zh-CN"/>
                <w14:textFill>
                  <w14:solidFill>
                    <w14:schemeClr w14:val="tx1"/>
                  </w14:solidFill>
                </w14:textFill>
              </w:rPr>
              <w:t>4700</w:t>
            </w:r>
          </w:p>
        </w:tc>
      </w:tr>
      <w:tr w14:paraId="7EFCFD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4CEFF3">
            <w:pPr>
              <w:pBdr>
                <w:top w:val="none" w:color="000000" w:sz="0" w:space="0"/>
                <w:left w:val="none" w:color="000000" w:sz="0" w:space="0"/>
                <w:bottom w:val="none" w:color="000000" w:sz="0" w:space="0"/>
                <w:right w:val="none" w:color="000000" w:sz="0" w:space="0"/>
              </w:pBdr>
              <w:spacing w:line="85" w:lineRule="atLeast"/>
              <w:jc w:val="center"/>
              <w:rPr>
                <w:rFonts w:hint="eastAsia" w:eastAsiaTheme="minorEastAsia"/>
                <w:lang w:eastAsia="zh-CN"/>
              </w:rPr>
            </w:pPr>
            <w:r>
              <w:rPr>
                <w:rFonts w:hint="eastAsia" w:ascii="宋体" w:hAnsi="宋体" w:cs="宋体"/>
                <w:color w:val="000000" w:themeColor="text1"/>
                <w:highlight w:val="none"/>
                <w:lang w:val="en-US" w:eastAsia="zh-CN"/>
                <w14:textFill>
                  <w14:solidFill>
                    <w14:schemeClr w14:val="tx1"/>
                  </w14:solidFill>
                </w14:textFill>
              </w:rPr>
              <w:t>4</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495C61B7">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themeColor="text1"/>
                <w:highlight w:val="none"/>
                <w14:textFill>
                  <w14:solidFill>
                    <w14:schemeClr w14:val="tx1"/>
                  </w14:solidFill>
                </w14:textFill>
              </w:rPr>
              <w:t>保洁人员</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4A3F4170">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cs="宋体"/>
                <w:color w:val="000000" w:themeColor="text1"/>
                <w:highlight w:val="none"/>
                <w:lang w:val="en-US" w:eastAsia="zh-CN"/>
                <w14:textFill>
                  <w14:solidFill>
                    <w14:schemeClr w14:val="tx1"/>
                  </w14:solidFill>
                </w14:textFill>
              </w:rPr>
              <w:t>4200</w:t>
            </w:r>
          </w:p>
        </w:tc>
      </w:tr>
      <w:tr w14:paraId="2114C4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101408">
            <w:pPr>
              <w:pBdr>
                <w:top w:val="none" w:color="000000" w:sz="0" w:space="0"/>
                <w:left w:val="none" w:color="000000" w:sz="0" w:space="0"/>
                <w:bottom w:val="none" w:color="000000" w:sz="0" w:space="0"/>
                <w:right w:val="none" w:color="000000" w:sz="0" w:space="0"/>
              </w:pBdr>
              <w:spacing w:line="85" w:lineRule="atLeast"/>
              <w:jc w:val="center"/>
              <w:rPr>
                <w:rFonts w:hint="eastAsia" w:eastAsiaTheme="minorEastAsia"/>
                <w:lang w:eastAsia="zh-CN"/>
              </w:rPr>
            </w:pPr>
            <w:r>
              <w:rPr>
                <w:rFonts w:hint="eastAsia" w:ascii="宋体" w:hAnsi="宋体" w:cs="宋体"/>
                <w:color w:val="000000" w:themeColor="text1"/>
                <w:highlight w:val="none"/>
                <w:lang w:val="en-US" w:eastAsia="zh-CN"/>
                <w14:textFill>
                  <w14:solidFill>
                    <w14:schemeClr w14:val="tx1"/>
                  </w14:solidFill>
                </w14:textFill>
              </w:rPr>
              <w:t>5</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5089D89B">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themeColor="text1"/>
                <w:highlight w:val="none"/>
                <w14:textFill>
                  <w14:solidFill>
                    <w14:schemeClr w14:val="tx1"/>
                  </w14:solidFill>
                </w14:textFill>
              </w:rPr>
              <w:t>接待（客服）</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0245C0CB">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cs="宋体"/>
                <w:color w:val="000000" w:themeColor="text1"/>
                <w:highlight w:val="none"/>
                <w:lang w:val="en-US" w:eastAsia="zh-CN"/>
                <w14:textFill>
                  <w14:solidFill>
                    <w14:schemeClr w14:val="tx1"/>
                  </w14:solidFill>
                </w14:textFill>
              </w:rPr>
              <w:t>4200</w:t>
            </w:r>
          </w:p>
        </w:tc>
      </w:tr>
      <w:tr w14:paraId="03E57E8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1E4A8B">
            <w:pPr>
              <w:pBdr>
                <w:top w:val="none" w:color="000000" w:sz="0" w:space="0"/>
                <w:left w:val="none" w:color="000000" w:sz="0" w:space="0"/>
                <w:bottom w:val="none" w:color="000000" w:sz="0" w:space="0"/>
                <w:right w:val="none" w:color="000000" w:sz="0" w:space="0"/>
              </w:pBdr>
              <w:spacing w:line="85" w:lineRule="atLeast"/>
              <w:jc w:val="center"/>
              <w:rPr>
                <w:rFonts w:hint="eastAsia" w:eastAsiaTheme="minorEastAsia"/>
                <w:lang w:eastAsia="zh-CN"/>
              </w:rPr>
            </w:pPr>
            <w:r>
              <w:rPr>
                <w:rFonts w:hint="eastAsia" w:ascii="宋体" w:hAnsi="宋体" w:cs="宋体"/>
                <w:color w:val="000000" w:themeColor="text1"/>
                <w:highlight w:val="none"/>
                <w:lang w:val="en-US" w:eastAsia="zh-CN"/>
                <w14:textFill>
                  <w14:solidFill>
                    <w14:schemeClr w14:val="tx1"/>
                  </w14:solidFill>
                </w14:textFill>
              </w:rPr>
              <w:t>6</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108C4E9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themeColor="text1"/>
                <w:highlight w:val="none"/>
                <w14:textFill>
                  <w14:solidFill>
                    <w14:schemeClr w14:val="tx1"/>
                  </w14:solidFill>
                </w14:textFill>
              </w:rPr>
              <w:t>维修人员</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5A229826">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cs="宋体"/>
                <w:color w:val="000000" w:themeColor="text1"/>
                <w:highlight w:val="none"/>
                <w:lang w:val="en-US" w:eastAsia="zh-CN"/>
                <w14:textFill>
                  <w14:solidFill>
                    <w14:schemeClr w14:val="tx1"/>
                  </w14:solidFill>
                </w14:textFill>
              </w:rPr>
              <w:t>4700</w:t>
            </w:r>
          </w:p>
        </w:tc>
      </w:tr>
      <w:tr w14:paraId="666CB4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C39729">
            <w:pPr>
              <w:pBdr>
                <w:top w:val="none" w:color="000000" w:sz="0" w:space="0"/>
                <w:left w:val="none" w:color="000000" w:sz="0" w:space="0"/>
                <w:bottom w:val="none" w:color="000000" w:sz="0" w:space="0"/>
                <w:right w:val="none" w:color="000000" w:sz="0" w:space="0"/>
              </w:pBdr>
              <w:spacing w:line="85" w:lineRule="atLeast"/>
              <w:jc w:val="center"/>
              <w:rPr>
                <w:rFonts w:hint="eastAsia" w:eastAsiaTheme="minorEastAsia"/>
                <w:lang w:eastAsia="zh-CN"/>
              </w:rPr>
            </w:pPr>
            <w:r>
              <w:rPr>
                <w:rFonts w:hint="eastAsia" w:ascii="宋体" w:hAnsi="宋体" w:cs="宋体"/>
                <w:color w:val="000000" w:themeColor="text1"/>
                <w:highlight w:val="none"/>
                <w:lang w:val="en-US" w:eastAsia="zh-CN"/>
                <w14:textFill>
                  <w14:solidFill>
                    <w14:schemeClr w14:val="tx1"/>
                  </w14:solidFill>
                </w14:textFill>
              </w:rPr>
              <w:t>7</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36A33144">
            <w:pPr>
              <w:pBdr>
                <w:top w:val="none" w:color="000000" w:sz="0" w:space="0"/>
                <w:left w:val="none" w:color="000000" w:sz="0" w:space="0"/>
                <w:bottom w:val="none" w:color="000000" w:sz="0" w:space="0"/>
                <w:right w:val="none" w:color="000000" w:sz="0" w:space="0"/>
              </w:pBdr>
              <w:spacing w:line="85" w:lineRule="atLeast"/>
              <w:jc w:val="center"/>
            </w:pPr>
            <w:r>
              <w:rPr>
                <w:rFonts w:ascii="宋体" w:hAnsi="宋体" w:cs="宋体"/>
                <w:color w:val="000000" w:themeColor="text1"/>
                <w:highlight w:val="none"/>
                <w14:textFill>
                  <w14:solidFill>
                    <w14:schemeClr w14:val="tx1"/>
                  </w14:solidFill>
                </w14:textFill>
              </w:rPr>
              <w:t>其他人员（绿化、副厨、勤杂工等）</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51EDD09E">
            <w:pPr>
              <w:pBdr>
                <w:top w:val="none" w:color="000000" w:sz="0" w:space="0"/>
                <w:left w:val="none" w:color="000000" w:sz="0" w:space="0"/>
                <w:bottom w:val="none" w:color="000000" w:sz="0" w:space="0"/>
                <w:right w:val="none" w:color="000000" w:sz="0" w:space="0"/>
              </w:pBdr>
              <w:spacing w:line="85" w:lineRule="atLeast"/>
              <w:jc w:val="center"/>
            </w:pPr>
            <w:r>
              <w:rPr>
                <w:rFonts w:hint="eastAsia" w:ascii="宋体" w:hAnsi="宋体" w:cs="宋体"/>
                <w:color w:val="000000" w:themeColor="text1"/>
                <w:highlight w:val="none"/>
                <w:lang w:val="en-US" w:eastAsia="zh-CN"/>
                <w14:textFill>
                  <w14:solidFill>
                    <w14:schemeClr w14:val="tx1"/>
                  </w14:solidFill>
                </w14:textFill>
              </w:rPr>
              <w:t>4200</w:t>
            </w:r>
          </w:p>
        </w:tc>
      </w:tr>
    </w:tbl>
    <w:p w14:paraId="059453B0">
      <w:pPr>
        <w:spacing w:line="440" w:lineRule="exact"/>
        <w:rPr>
          <w:rFonts w:hint="eastAsia" w:ascii="宋体" w:hAnsi="宋体" w:cs="宋体"/>
          <w:b/>
          <w:bCs/>
          <w:color w:val="000000"/>
          <w:sz w:val="22"/>
        </w:rPr>
      </w:pPr>
      <w:r>
        <w:rPr>
          <w:rFonts w:ascii="宋体" w:hAnsi="宋体" w:cs="宋体"/>
          <w:color w:val="000000"/>
          <w:sz w:val="22"/>
        </w:rPr>
        <w:t>注：</w:t>
      </w:r>
      <w:r>
        <w:rPr>
          <w:rFonts w:hint="eastAsia" w:ascii="宋体" w:hAnsi="宋体" w:cs="宋体"/>
          <w:b/>
          <w:bCs/>
          <w:color w:val="000000"/>
          <w:sz w:val="22"/>
        </w:rPr>
        <w:t>响应报价一次报定，</w:t>
      </w:r>
      <w:r>
        <w:rPr>
          <w:rFonts w:hint="eastAsia" w:ascii="宋体" w:hAnsi="宋体" w:cs="宋体"/>
          <w:b/>
          <w:bCs/>
          <w:color w:val="000000"/>
          <w:sz w:val="22"/>
          <w:lang w:val="en-US" w:eastAsia="zh-CN"/>
        </w:rPr>
        <w:t>供应商需严格按照报价要求采用下浮比例报价，</w:t>
      </w:r>
      <w:r>
        <w:rPr>
          <w:rFonts w:hint="eastAsia" w:ascii="宋体" w:hAnsi="宋体" w:cs="宋体"/>
          <w:b/>
          <w:bCs/>
          <w:color w:val="000000"/>
          <w:sz w:val="22"/>
        </w:rPr>
        <w:t>包括承包期内物业管理服务需要的服务人员岗位工资、五险一金</w:t>
      </w:r>
      <w:r>
        <w:rPr>
          <w:rFonts w:hint="eastAsia" w:ascii="宋体" w:hAnsi="宋体" w:cs="宋体"/>
          <w:b/>
          <w:bCs/>
          <w:color w:val="000000"/>
          <w:sz w:val="22"/>
          <w:lang w:eastAsia="zh-CN"/>
        </w:rPr>
        <w:t>。</w:t>
      </w:r>
      <w:r>
        <w:rPr>
          <w:rFonts w:hint="eastAsia" w:ascii="宋体" w:hAnsi="宋体" w:cs="宋体"/>
          <w:b/>
          <w:bCs/>
          <w:color w:val="000000"/>
          <w:sz w:val="22"/>
        </w:rPr>
        <w:t>投标人对各岗位人员的报价不得超过本表中的最高限价，否则将被视为无效投标。</w:t>
      </w:r>
    </w:p>
    <w:p w14:paraId="34F6504F">
      <w:pPr>
        <w:spacing w:line="440" w:lineRule="exact"/>
        <w:rPr>
          <w:rFonts w:ascii="宋体" w:hAnsi="宋体" w:cs="宋体"/>
          <w:b/>
          <w:color w:val="000000"/>
          <w:sz w:val="22"/>
        </w:rPr>
      </w:pPr>
    </w:p>
    <w:p w14:paraId="0D945886">
      <w:pPr>
        <w:spacing w:line="44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附东海县</w:t>
      </w:r>
      <w:r>
        <w:rPr>
          <w:rFonts w:hint="eastAsia" w:ascii="宋体" w:hAnsi="宋体" w:eastAsia="宋体" w:cs="宋体"/>
          <w:b w:val="0"/>
          <w:bCs w:val="0"/>
          <w:color w:val="000000"/>
          <w:sz w:val="24"/>
          <w:szCs w:val="24"/>
          <w:lang w:val="en-US" w:eastAsia="zh-CN"/>
        </w:rPr>
        <w:t>最低工资标准、社保保险费用及住房公积金相关规定</w:t>
      </w:r>
    </w:p>
    <w:p w14:paraId="797ACC8F">
      <w:pPr>
        <w:keepNext w:val="0"/>
        <w:keepLines w:val="0"/>
        <w:pageBreakBefore w:val="0"/>
        <w:widowControl w:val="0"/>
        <w:numPr>
          <w:ilvl w:val="0"/>
          <w:numId w:val="0"/>
        </w:numPr>
        <w:spacing w:after="0" w:line="400" w:lineRule="exact"/>
        <w:ind w:firstLine="420"/>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下表为东海县最低工资标准、社会保险费用、住房公积金的相关规定参考。国家法律法规或政策文件有新规定的从其规定。</w:t>
      </w:r>
    </w:p>
    <w:tbl>
      <w:tblPr>
        <w:tblStyle w:val="35"/>
        <w:tblW w:w="10166"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0"/>
        <w:gridCol w:w="1740"/>
        <w:gridCol w:w="4275"/>
        <w:gridCol w:w="1770"/>
        <w:gridCol w:w="1841"/>
      </w:tblGrid>
      <w:tr w14:paraId="65796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exact"/>
        </w:trPr>
        <w:tc>
          <w:tcPr>
            <w:tcW w:w="540" w:type="dxa"/>
            <w:noWrap/>
            <w:vAlign w:val="center"/>
          </w:tcPr>
          <w:p w14:paraId="0004DA6A">
            <w:pPr>
              <w:spacing w:line="440" w:lineRule="exact"/>
              <w:ind w:firstLine="42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序号</w:t>
            </w:r>
          </w:p>
        </w:tc>
        <w:tc>
          <w:tcPr>
            <w:tcW w:w="1740" w:type="dxa"/>
            <w:noWrap/>
            <w:vAlign w:val="center"/>
          </w:tcPr>
          <w:p w14:paraId="5A9E3204">
            <w:pPr>
              <w:numPr>
                <w:ilvl w:val="0"/>
                <w:numId w:val="0"/>
              </w:numPr>
              <w:spacing w:after="0" w:line="240" w:lineRule="auto"/>
              <w:ind w:firstLine="42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名称</w:t>
            </w:r>
          </w:p>
        </w:tc>
        <w:tc>
          <w:tcPr>
            <w:tcW w:w="4275" w:type="dxa"/>
            <w:noWrap/>
            <w:vAlign w:val="center"/>
          </w:tcPr>
          <w:p w14:paraId="52B8CC9E">
            <w:pPr>
              <w:numPr>
                <w:ilvl w:val="0"/>
                <w:numId w:val="0"/>
              </w:numPr>
              <w:spacing w:after="0" w:line="240" w:lineRule="auto"/>
              <w:ind w:firstLine="42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计算公式</w:t>
            </w:r>
          </w:p>
        </w:tc>
        <w:tc>
          <w:tcPr>
            <w:tcW w:w="1770" w:type="dxa"/>
            <w:noWrap/>
            <w:vAlign w:val="center"/>
          </w:tcPr>
          <w:p w14:paraId="2BA6E865">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金额（元/月）</w:t>
            </w:r>
          </w:p>
        </w:tc>
        <w:tc>
          <w:tcPr>
            <w:tcW w:w="1841" w:type="dxa"/>
            <w:noWrap/>
            <w:vAlign w:val="center"/>
          </w:tcPr>
          <w:p w14:paraId="6B057913">
            <w:pPr>
              <w:numPr>
                <w:ilvl w:val="0"/>
                <w:numId w:val="0"/>
              </w:numPr>
              <w:spacing w:after="0" w:line="240" w:lineRule="auto"/>
              <w:ind w:firstLine="42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备注</w:t>
            </w:r>
          </w:p>
        </w:tc>
      </w:tr>
      <w:tr w14:paraId="36DE9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exact"/>
        </w:trPr>
        <w:tc>
          <w:tcPr>
            <w:tcW w:w="540" w:type="dxa"/>
            <w:noWrap/>
            <w:vAlign w:val="center"/>
          </w:tcPr>
          <w:p w14:paraId="65A93DFE">
            <w:pPr>
              <w:numPr>
                <w:ilvl w:val="0"/>
                <w:numId w:val="0"/>
              </w:numPr>
              <w:spacing w:after="0" w:line="240" w:lineRule="auto"/>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1740" w:type="dxa"/>
            <w:noWrap/>
            <w:vAlign w:val="center"/>
          </w:tcPr>
          <w:p w14:paraId="4AB3266F">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最低工资标准</w:t>
            </w:r>
          </w:p>
        </w:tc>
        <w:tc>
          <w:tcPr>
            <w:tcW w:w="4275" w:type="dxa"/>
            <w:noWrap/>
            <w:vAlign w:val="center"/>
          </w:tcPr>
          <w:p w14:paraId="3BECD38A">
            <w:pPr>
              <w:numPr>
                <w:ilvl w:val="0"/>
                <w:numId w:val="0"/>
              </w:numPr>
              <w:spacing w:after="0" w:line="240" w:lineRule="auto"/>
              <w:ind w:firstLine="210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w:t>
            </w:r>
          </w:p>
        </w:tc>
        <w:tc>
          <w:tcPr>
            <w:tcW w:w="1770" w:type="dxa"/>
            <w:noWrap/>
            <w:vAlign w:val="center"/>
          </w:tcPr>
          <w:p w14:paraId="28B07BFF">
            <w:pPr>
              <w:numPr>
                <w:ilvl w:val="0"/>
                <w:numId w:val="0"/>
              </w:numPr>
              <w:spacing w:after="0" w:line="240" w:lineRule="auto"/>
              <w:ind w:firstLine="630"/>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2180</w:t>
            </w:r>
          </w:p>
        </w:tc>
        <w:tc>
          <w:tcPr>
            <w:tcW w:w="1841" w:type="dxa"/>
            <w:noWrap/>
            <w:vAlign w:val="center"/>
          </w:tcPr>
          <w:p w14:paraId="610D1CAD">
            <w:pPr>
              <w:numPr>
                <w:ilvl w:val="0"/>
                <w:numId w:val="0"/>
              </w:numPr>
              <w:spacing w:after="0" w:line="240" w:lineRule="auto"/>
              <w:ind w:firstLine="420"/>
              <w:jc w:val="center"/>
              <w:rPr>
                <w:rFonts w:hint="eastAsia" w:ascii="宋体" w:hAnsi="宋体" w:eastAsia="宋体" w:cs="宋体"/>
                <w:color w:val="000000"/>
                <w:sz w:val="21"/>
                <w:szCs w:val="21"/>
                <w:lang w:val="en-US" w:eastAsia="zh-CN"/>
              </w:rPr>
            </w:pPr>
          </w:p>
        </w:tc>
      </w:tr>
      <w:tr w14:paraId="079F9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9" w:hRule="exact"/>
        </w:trPr>
        <w:tc>
          <w:tcPr>
            <w:tcW w:w="540" w:type="dxa"/>
            <w:noWrap/>
            <w:vAlign w:val="center"/>
          </w:tcPr>
          <w:p w14:paraId="601EA120">
            <w:pPr>
              <w:numPr>
                <w:ilvl w:val="0"/>
                <w:numId w:val="0"/>
              </w:numPr>
              <w:spacing w:after="0" w:line="240" w:lineRule="auto"/>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1740" w:type="dxa"/>
            <w:noWrap/>
            <w:vAlign w:val="center"/>
          </w:tcPr>
          <w:p w14:paraId="20A1F561">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社会保险单位计提费用</w:t>
            </w:r>
          </w:p>
        </w:tc>
        <w:tc>
          <w:tcPr>
            <w:tcW w:w="4275" w:type="dxa"/>
            <w:noWrap/>
            <w:vAlign w:val="center"/>
          </w:tcPr>
          <w:p w14:paraId="23F29535">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缴费基数（≥4952）</w:t>
            </w:r>
          </w:p>
        </w:tc>
        <w:tc>
          <w:tcPr>
            <w:tcW w:w="1770" w:type="dxa"/>
            <w:noWrap/>
            <w:vAlign w:val="center"/>
          </w:tcPr>
          <w:p w14:paraId="6D2BFE06">
            <w:pPr>
              <w:numPr>
                <w:ilvl w:val="0"/>
                <w:numId w:val="0"/>
              </w:numPr>
              <w:spacing w:after="0" w:line="240" w:lineRule="auto"/>
              <w:ind w:firstLine="420"/>
              <w:jc w:val="both"/>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≥1229.144</w:t>
            </w:r>
          </w:p>
        </w:tc>
        <w:tc>
          <w:tcPr>
            <w:tcW w:w="1841" w:type="dxa"/>
            <w:noWrap/>
            <w:vAlign w:val="center"/>
          </w:tcPr>
          <w:p w14:paraId="2ED5447E">
            <w:pPr>
              <w:numPr>
                <w:ilvl w:val="0"/>
                <w:numId w:val="0"/>
              </w:numPr>
              <w:spacing w:after="0" w:line="240" w:lineRule="auto"/>
              <w:jc w:val="center"/>
              <w:rPr>
                <w:rFonts w:hint="eastAsia" w:ascii="宋体" w:hAnsi="宋体" w:eastAsia="宋体" w:cs="宋体"/>
                <w:color w:val="000000"/>
                <w:sz w:val="21"/>
                <w:szCs w:val="21"/>
                <w:lang w:val="en-US" w:eastAsia="zh-CN"/>
              </w:rPr>
            </w:pPr>
          </w:p>
        </w:tc>
      </w:tr>
      <w:tr w14:paraId="38002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exact"/>
        </w:trPr>
        <w:tc>
          <w:tcPr>
            <w:tcW w:w="540" w:type="dxa"/>
            <w:noWrap/>
            <w:vAlign w:val="center"/>
          </w:tcPr>
          <w:p w14:paraId="3671E763">
            <w:pPr>
              <w:numPr>
                <w:ilvl w:val="0"/>
                <w:numId w:val="0"/>
              </w:numPr>
              <w:spacing w:after="0" w:line="240" w:lineRule="auto"/>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tc>
        <w:tc>
          <w:tcPr>
            <w:tcW w:w="1740" w:type="dxa"/>
            <w:noWrap/>
            <w:vAlign w:val="center"/>
          </w:tcPr>
          <w:p w14:paraId="61AD853C">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住房公积金单位计提费用</w:t>
            </w:r>
          </w:p>
        </w:tc>
        <w:tc>
          <w:tcPr>
            <w:tcW w:w="4275" w:type="dxa"/>
            <w:noWrap/>
            <w:vAlign w:val="center"/>
          </w:tcPr>
          <w:p w14:paraId="0632DD41">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缴存基数（≥2260）*缴存比例（≥5%）</w:t>
            </w:r>
          </w:p>
        </w:tc>
        <w:tc>
          <w:tcPr>
            <w:tcW w:w="1770" w:type="dxa"/>
            <w:noWrap/>
            <w:vAlign w:val="center"/>
          </w:tcPr>
          <w:p w14:paraId="22D28115">
            <w:pPr>
              <w:numPr>
                <w:ilvl w:val="0"/>
                <w:numId w:val="0"/>
              </w:numPr>
              <w:spacing w:after="0" w:line="240" w:lineRule="auto"/>
              <w:ind w:firstLine="420"/>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≥113</w:t>
            </w:r>
          </w:p>
        </w:tc>
        <w:tc>
          <w:tcPr>
            <w:tcW w:w="1841" w:type="dxa"/>
            <w:noWrap/>
            <w:vAlign w:val="center"/>
          </w:tcPr>
          <w:p w14:paraId="20D39C74">
            <w:pPr>
              <w:numPr>
                <w:ilvl w:val="0"/>
                <w:numId w:val="0"/>
              </w:numPr>
              <w:spacing w:after="0" w:line="240" w:lineRule="auto"/>
              <w:ind w:firstLine="420"/>
              <w:jc w:val="center"/>
              <w:rPr>
                <w:rFonts w:hint="eastAsia" w:ascii="宋体" w:hAnsi="宋体" w:eastAsia="宋体" w:cs="宋体"/>
                <w:color w:val="000000"/>
                <w:sz w:val="21"/>
                <w:szCs w:val="21"/>
                <w:lang w:val="en-US" w:eastAsia="zh-CN"/>
              </w:rPr>
            </w:pPr>
          </w:p>
        </w:tc>
      </w:tr>
      <w:tr w14:paraId="6B983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9" w:hRule="exact"/>
        </w:trPr>
        <w:tc>
          <w:tcPr>
            <w:tcW w:w="540" w:type="dxa"/>
            <w:noWrap/>
            <w:vAlign w:val="center"/>
          </w:tcPr>
          <w:p w14:paraId="10F3A347">
            <w:pPr>
              <w:numPr>
                <w:ilvl w:val="0"/>
                <w:numId w:val="0"/>
              </w:numPr>
              <w:spacing w:after="0" w:line="240" w:lineRule="auto"/>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w:t>
            </w:r>
          </w:p>
        </w:tc>
        <w:tc>
          <w:tcPr>
            <w:tcW w:w="1740" w:type="dxa"/>
            <w:noWrap/>
            <w:vAlign w:val="center"/>
          </w:tcPr>
          <w:p w14:paraId="356A99AB">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住房公积金个人计提费用</w:t>
            </w:r>
          </w:p>
        </w:tc>
        <w:tc>
          <w:tcPr>
            <w:tcW w:w="4275" w:type="dxa"/>
            <w:noWrap/>
            <w:vAlign w:val="center"/>
          </w:tcPr>
          <w:p w14:paraId="49632842">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缴存基数（≥2260）*缴存比例（≥5%）</w:t>
            </w:r>
          </w:p>
        </w:tc>
        <w:tc>
          <w:tcPr>
            <w:tcW w:w="1770" w:type="dxa"/>
            <w:noWrap/>
            <w:vAlign w:val="center"/>
          </w:tcPr>
          <w:p w14:paraId="6B930388">
            <w:pPr>
              <w:numPr>
                <w:ilvl w:val="0"/>
                <w:numId w:val="0"/>
              </w:numPr>
              <w:spacing w:after="0" w:line="240" w:lineRule="auto"/>
              <w:ind w:firstLine="420"/>
              <w:jc w:val="both"/>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≥113</w:t>
            </w:r>
          </w:p>
        </w:tc>
        <w:tc>
          <w:tcPr>
            <w:tcW w:w="1841" w:type="dxa"/>
            <w:noWrap/>
            <w:vAlign w:val="center"/>
          </w:tcPr>
          <w:p w14:paraId="3AD993EE">
            <w:pPr>
              <w:numPr>
                <w:ilvl w:val="0"/>
                <w:numId w:val="0"/>
              </w:numPr>
              <w:spacing w:after="0" w:line="240" w:lineRule="auto"/>
              <w:ind w:firstLine="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最低工资不包含劳动者按下限缴存的住房公积金，由用人单位按规定另行支付。</w:t>
            </w:r>
          </w:p>
        </w:tc>
      </w:tr>
    </w:tbl>
    <w:p w14:paraId="34A95C99">
      <w:pPr>
        <w:keepNext w:val="0"/>
        <w:keepLines w:val="0"/>
        <w:pageBreakBefore w:val="0"/>
        <w:widowControl w:val="0"/>
        <w:numPr>
          <w:ilvl w:val="0"/>
          <w:numId w:val="0"/>
        </w:numPr>
        <w:spacing w:after="0" w:line="400" w:lineRule="exact"/>
        <w:ind w:firstLine="420"/>
        <w:jc w:val="left"/>
        <w:rPr>
          <w:rFonts w:hint="eastAsia" w:ascii="宋体" w:hAnsi="宋体" w:eastAsia="宋体" w:cs="宋体"/>
          <w:b w:val="0"/>
          <w:bCs w:val="0"/>
          <w:color w:val="000000"/>
          <w:sz w:val="24"/>
          <w:szCs w:val="24"/>
          <w:lang w:val="en-US" w:eastAsia="zh-CN"/>
        </w:rPr>
      </w:pPr>
    </w:p>
    <w:p w14:paraId="3414C77D">
      <w:pPr>
        <w:pBdr>
          <w:top w:val="none" w:color="000000" w:sz="0" w:space="0"/>
          <w:left w:val="none" w:color="000000" w:sz="0" w:space="0"/>
          <w:bottom w:val="none" w:color="000000" w:sz="0" w:space="0"/>
          <w:right w:val="none" w:color="000000" w:sz="0" w:space="0"/>
        </w:pBdr>
        <w:rPr>
          <w:rFonts w:ascii="宋体" w:hAnsi="宋体" w:cs="宋体"/>
          <w:b/>
          <w:color w:val="000000"/>
          <w:sz w:val="22"/>
        </w:rPr>
      </w:pPr>
    </w:p>
    <w:p w14:paraId="361FCAC6">
      <w:pPr>
        <w:pStyle w:val="44"/>
        <w:spacing w:line="360" w:lineRule="auto"/>
        <w:ind w:firstLine="480"/>
        <w:rPr>
          <w:rFonts w:hint="eastAsia" w:ascii="宋体" w:hAnsi="宋体" w:eastAsia="宋体" w:cs="Times New Roman"/>
          <w:bCs/>
          <w:i/>
          <w:iCs/>
          <w:color w:val="000000"/>
          <w:sz w:val="24"/>
          <w:szCs w:val="24"/>
          <w:highlight w:val="none"/>
          <w:u w:val="single"/>
        </w:rPr>
      </w:pPr>
      <w:r>
        <w:rPr>
          <w:rFonts w:hint="eastAsia" w:ascii="宋体" w:hAnsi="宋体" w:eastAsia="宋体" w:cs="Times New Roman"/>
          <w:bCs/>
          <w:i/>
          <w:iCs/>
          <w:color w:val="000000"/>
          <w:sz w:val="24"/>
          <w:szCs w:val="24"/>
          <w:highlight w:val="none"/>
          <w:u w:val="single"/>
          <w:lang w:val="en-US" w:eastAsia="zh-CN"/>
        </w:rPr>
        <w:t>1.</w:t>
      </w:r>
      <w:r>
        <w:rPr>
          <w:rFonts w:hint="eastAsia" w:ascii="宋体" w:hAnsi="宋体" w:eastAsia="宋体" w:cs="Times New Roman"/>
          <w:bCs/>
          <w:i/>
          <w:iCs/>
          <w:color w:val="000000"/>
          <w:sz w:val="24"/>
          <w:szCs w:val="24"/>
          <w:highlight w:val="none"/>
          <w:u w:val="single"/>
        </w:rPr>
        <w:t>供应商须提供承诺服从征集人管理要求，须针对本项目指派专人负责日常管理及联络工作。（提供相关人员联系方式及承诺函，格式自拟加盖投标人电子签章，不提供的作无效文件处理）</w:t>
      </w:r>
    </w:p>
    <w:p w14:paraId="5A99AAC1">
      <w:pPr>
        <w:pStyle w:val="44"/>
        <w:spacing w:line="360" w:lineRule="auto"/>
        <w:ind w:firstLine="480"/>
        <w:rPr>
          <w:rFonts w:hint="eastAsia" w:ascii="宋体" w:hAnsi="宋体" w:eastAsia="宋体" w:cs="Times New Roman"/>
          <w:bCs/>
          <w:i/>
          <w:iCs/>
          <w:color w:val="000000"/>
          <w:sz w:val="24"/>
          <w:szCs w:val="24"/>
          <w:highlight w:val="none"/>
          <w:u w:val="single"/>
        </w:rPr>
      </w:pPr>
      <w:r>
        <w:rPr>
          <w:rFonts w:hint="eastAsia" w:ascii="宋体" w:hAnsi="宋体" w:eastAsia="宋体" w:cs="Times New Roman"/>
          <w:bCs/>
          <w:i/>
          <w:iCs/>
          <w:color w:val="000000"/>
          <w:sz w:val="24"/>
          <w:szCs w:val="24"/>
          <w:highlight w:val="none"/>
          <w:u w:val="single"/>
          <w:lang w:val="en-US" w:eastAsia="zh-CN"/>
        </w:rPr>
        <w:t>2.</w:t>
      </w:r>
      <w:r>
        <w:rPr>
          <w:rFonts w:hint="eastAsia" w:ascii="宋体" w:hAnsi="宋体" w:eastAsia="宋体" w:cs="Times New Roman"/>
          <w:bCs/>
          <w:i/>
          <w:iCs/>
          <w:color w:val="000000"/>
          <w:sz w:val="24"/>
          <w:szCs w:val="24"/>
          <w:highlight w:val="none"/>
          <w:u w:val="single"/>
        </w:rPr>
        <w:t>严格执行项目所在地政府用工工资标准的有关规定，并承担其员工的劳动报酬、福利待遇，按劳动法缴纳五险一金、劳动保护、工伤抚恤等用人费用，承担未正确执行劳动用工规定所产生的法律责任，维护和保障员工的合法权益。（提供承诺函，格式自拟）</w:t>
      </w:r>
    </w:p>
    <w:p w14:paraId="18D6AAB9">
      <w:pPr>
        <w:pStyle w:val="44"/>
        <w:spacing w:line="360" w:lineRule="auto"/>
        <w:ind w:firstLine="480"/>
        <w:rPr>
          <w:rFonts w:hint="default" w:ascii="宋体" w:hAnsi="宋体" w:eastAsia="宋体" w:cs="Times New Roman"/>
          <w:bCs/>
          <w:i/>
          <w:iCs/>
          <w:color w:val="000000"/>
          <w:sz w:val="24"/>
          <w:szCs w:val="24"/>
          <w:highlight w:val="none"/>
          <w:u w:val="single"/>
          <w:lang w:val="en-US" w:eastAsia="zh-CN"/>
        </w:rPr>
      </w:pPr>
      <w:r>
        <w:rPr>
          <w:rFonts w:hint="eastAsia" w:ascii="宋体" w:hAnsi="宋体" w:eastAsia="宋体" w:cs="Times New Roman"/>
          <w:bCs/>
          <w:i/>
          <w:iCs/>
          <w:color w:val="000000"/>
          <w:sz w:val="24"/>
          <w:szCs w:val="24"/>
          <w:highlight w:val="none"/>
          <w:u w:val="single"/>
          <w:lang w:val="en-US" w:eastAsia="zh-CN"/>
        </w:rPr>
        <w:t>3.供应商需严格按照报价要求采用下浮比例报价。</w:t>
      </w:r>
      <w:r>
        <w:rPr>
          <w:rFonts w:hint="eastAsia" w:ascii="宋体" w:hAnsi="宋体" w:eastAsia="宋体" w:cs="Times New Roman"/>
          <w:bCs/>
          <w:i/>
          <w:iCs/>
          <w:color w:val="000000"/>
          <w:sz w:val="24"/>
          <w:szCs w:val="24"/>
          <w:highlight w:val="none"/>
          <w:u w:val="single"/>
        </w:rPr>
        <w:t>（提供承诺函，格式自拟加盖投标人电子签章，不提供的作无效文件处理）</w:t>
      </w:r>
    </w:p>
    <w:p w14:paraId="1BBA0B45">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lang w:val="en-US" w:eastAsia="zh-CN"/>
        </w:rPr>
        <w:t>五</w:t>
      </w:r>
      <w:r>
        <w:rPr>
          <w:rFonts w:hint="eastAsia" w:ascii="黑体" w:hAnsi="黑体" w:eastAsia="黑体" w:cs="宋体"/>
          <w:b w:val="0"/>
          <w:bCs w:val="0"/>
          <w:color w:val="000000"/>
          <w:sz w:val="24"/>
          <w:szCs w:val="24"/>
        </w:rPr>
        <w:t>、框架协议合同授予</w:t>
      </w:r>
    </w:p>
    <w:p w14:paraId="520C3B72">
      <w:pPr>
        <w:spacing w:line="360" w:lineRule="auto"/>
        <w:ind w:firstLine="480"/>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1.确定第二阶段成交供应商的方式包括直接选定</w:t>
      </w:r>
      <w:r>
        <w:rPr>
          <w:rFonts w:hint="eastAsia" w:ascii="宋体" w:hAnsi="宋体" w:eastAsia="宋体" w:cs="Times New Roman"/>
          <w:bCs/>
          <w:color w:val="000000"/>
          <w:sz w:val="24"/>
          <w:szCs w:val="24"/>
          <w:lang w:val="en-US" w:eastAsia="zh-CN"/>
        </w:rPr>
        <w:t>和</w:t>
      </w:r>
      <w:r>
        <w:rPr>
          <w:rFonts w:hint="eastAsia" w:ascii="宋体" w:hAnsi="宋体" w:eastAsia="宋体" w:cs="Times New Roman"/>
          <w:bCs/>
          <w:color w:val="000000"/>
          <w:sz w:val="24"/>
          <w:szCs w:val="24"/>
        </w:rPr>
        <w:t>二次竞价</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lang w:val="en-US" w:eastAsia="zh-CN"/>
        </w:rPr>
        <w:t>由</w:t>
      </w:r>
      <w:r>
        <w:rPr>
          <w:rFonts w:hint="eastAsia" w:ascii="宋体" w:hAnsi="宋体" w:eastAsia="宋体" w:cs="Times New Roman"/>
          <w:bCs/>
          <w:color w:val="000000"/>
          <w:sz w:val="24"/>
          <w:szCs w:val="24"/>
        </w:rPr>
        <w:t>采购人或者服务对象</w:t>
      </w:r>
      <w:r>
        <w:rPr>
          <w:rFonts w:hint="eastAsia" w:ascii="宋体" w:hAnsi="宋体" w:eastAsia="宋体" w:cs="Times New Roman"/>
          <w:bCs/>
          <w:color w:val="000000"/>
          <w:sz w:val="24"/>
          <w:szCs w:val="24"/>
          <w:lang w:val="en-US" w:eastAsia="zh-CN"/>
        </w:rPr>
        <w:t>自行选定。</w:t>
      </w:r>
    </w:p>
    <w:p w14:paraId="6CCDF96A">
      <w:pPr>
        <w:spacing w:line="360" w:lineRule="auto"/>
        <w:ind w:firstLine="48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直接</w:t>
      </w:r>
      <w:r>
        <w:rPr>
          <w:rFonts w:hint="eastAsia" w:ascii="宋体" w:hAnsi="宋体" w:eastAsia="宋体" w:cs="Times New Roman"/>
          <w:bCs/>
          <w:color w:val="000000"/>
          <w:sz w:val="24"/>
          <w:szCs w:val="24"/>
        </w:rPr>
        <w:t>选定方式是由采购人或者服务对象依据入围产品价格、质量以及服务便利性、用户评价等因素，从第一阶段入围供应商中直接选定。</w:t>
      </w:r>
    </w:p>
    <w:p w14:paraId="4D1C4AE0">
      <w:pPr>
        <w:spacing w:line="360" w:lineRule="auto"/>
        <w:ind w:firstLine="48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50119FFE">
      <w:pPr>
        <w:pStyle w:val="14"/>
        <w:spacing w:line="360" w:lineRule="auto"/>
        <w:ind w:firstLine="480"/>
      </w:pPr>
      <w:r>
        <w:rPr>
          <w:rFonts w:hint="eastAsia" w:ascii="宋体" w:hAnsi="宋体" w:eastAsia="宋体" w:cs="宋体"/>
          <w:sz w:val="24"/>
          <w:szCs w:val="24"/>
          <w:lang w:val="en-US" w:eastAsia="zh-CN"/>
        </w:rPr>
        <w:t>2.</w:t>
      </w:r>
      <w:r>
        <w:rPr>
          <w:rFonts w:hint="eastAsia" w:ascii="宋体" w:hAnsi="宋体" w:eastAsia="宋体" w:cs="宋体"/>
          <w:sz w:val="24"/>
          <w:szCs w:val="24"/>
        </w:rPr>
        <w:t>物业管理服务工作所需工具用具、低值易耗品等均由供应商自行承担，相关费用综合考虑在人员报价中。其余耗材等由采购人承担，服务供应商根据需要按月提报使用计划，经采购人审核后安排使用。</w:t>
      </w:r>
    </w:p>
    <w:p w14:paraId="15B1A50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3</w:t>
      </w:r>
      <w:r>
        <w:rPr>
          <w:rFonts w:hint="eastAsia" w:ascii="宋体" w:hAnsi="宋体" w:eastAsia="宋体" w:cs="Times New Roman"/>
          <w:bCs/>
          <w:color w:val="000000"/>
          <w:sz w:val="24"/>
          <w:szCs w:val="24"/>
        </w:rPr>
        <w:t>.采购人原则上不得采购框架协议采购范围以外的产品或服务。如框架协议范围内产品或服务确实无法满足采购人的工作需要，按照同级财政部门规定执行。</w:t>
      </w:r>
    </w:p>
    <w:p w14:paraId="5E999296">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lang w:val="en-US" w:eastAsia="zh-CN"/>
        </w:rPr>
        <w:t>六</w:t>
      </w:r>
      <w:r>
        <w:rPr>
          <w:rFonts w:hint="eastAsia" w:ascii="黑体" w:hAnsi="黑体" w:eastAsia="黑体" w:cs="宋体"/>
          <w:b w:val="0"/>
          <w:bCs w:val="0"/>
          <w:color w:val="000000"/>
          <w:sz w:val="24"/>
          <w:szCs w:val="24"/>
        </w:rPr>
        <w:t>、入围供应商的清退和补充规则</w:t>
      </w:r>
    </w:p>
    <w:p w14:paraId="57AE59CE">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1</w:t>
      </w:r>
      <w:r>
        <w:rPr>
          <w:rFonts w:ascii="宋体" w:hAnsi="宋体" w:eastAsia="宋体" w:cs="Times New Roman"/>
          <w:b/>
          <w:bCs/>
          <w:color w:val="000000"/>
          <w:sz w:val="24"/>
          <w:szCs w:val="24"/>
        </w:rPr>
        <w:t>.</w:t>
      </w:r>
      <w:r>
        <w:rPr>
          <w:rFonts w:hint="eastAsia" w:ascii="宋体" w:hAnsi="宋体" w:eastAsia="宋体" w:cs="Times New Roman"/>
          <w:b/>
          <w:bCs/>
          <w:color w:val="000000"/>
          <w:sz w:val="24"/>
          <w:szCs w:val="24"/>
        </w:rPr>
        <w:t>入围供应商清退规则</w:t>
      </w:r>
    </w:p>
    <w:p w14:paraId="12A296A7">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入围供应商有下列情形之一，尚未签订框架协议的，取消其入围资格；已经签订框架协议的，解除与其签订的框架协议：</w:t>
      </w:r>
    </w:p>
    <w:p w14:paraId="2D72BBAC">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（1）恶意串通谋取入围或者合同成交的；</w:t>
      </w:r>
    </w:p>
    <w:p w14:paraId="746CB7B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（2）提供虚假材料谋取入围或者合同成交的；</w:t>
      </w:r>
    </w:p>
    <w:p w14:paraId="01F3ABD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（3）无正当理由拒不接受合同授予的；</w:t>
      </w:r>
    </w:p>
    <w:p w14:paraId="4499C8A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（4）不履行合同义务或者履行合同义务不符合约定，经采购人请求履行后仍不履行或者仍未按约定履行的；</w:t>
      </w:r>
    </w:p>
    <w:p w14:paraId="2F3CA91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（5）框架协议有效期内，</w:t>
      </w:r>
      <w:r>
        <w:rPr>
          <w:rFonts w:ascii="宋体" w:hAnsi="宋体" w:eastAsia="宋体" w:cs="Times New Roman"/>
          <w:bCs/>
          <w:color w:val="000000"/>
          <w:sz w:val="24"/>
          <w:szCs w:val="24"/>
        </w:rPr>
        <w:t>对掌握并查实的不具备履行本项目合同能力的；</w:t>
      </w:r>
    </w:p>
    <w:p w14:paraId="04A39BA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（6）框架协议有效期内，因违法行为被禁止或限制参加政府采购活动的；</w:t>
      </w:r>
    </w:p>
    <w:p w14:paraId="2BC2BBE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（7）框架协议约定的其他情形。</w:t>
      </w:r>
    </w:p>
    <w:p w14:paraId="2912096E">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被取消入围资格或者被解除框架协议的供应商不得参加同一封闭式框架协议补充征集。</w:t>
      </w:r>
    </w:p>
    <w:p w14:paraId="54448FC4">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2</w:t>
      </w:r>
      <w:r>
        <w:rPr>
          <w:rFonts w:ascii="宋体" w:hAnsi="宋体" w:eastAsia="宋体" w:cs="Times New Roman"/>
          <w:b/>
          <w:bCs/>
          <w:color w:val="000000"/>
          <w:sz w:val="24"/>
          <w:szCs w:val="24"/>
        </w:rPr>
        <w:t>.</w:t>
      </w:r>
      <w:r>
        <w:rPr>
          <w:rFonts w:hint="eastAsia" w:ascii="宋体" w:hAnsi="宋体" w:eastAsia="宋体" w:cs="Times New Roman"/>
          <w:b/>
          <w:bCs/>
          <w:color w:val="000000"/>
          <w:sz w:val="24"/>
          <w:szCs w:val="24"/>
        </w:rPr>
        <w:t>入围供应商补充规则</w:t>
      </w:r>
    </w:p>
    <w:p w14:paraId="20AEE23A">
      <w:pPr>
        <w:spacing w:line="360" w:lineRule="auto"/>
        <w:ind w:firstLine="480"/>
        <w:rPr>
          <w:rFonts w:ascii="黑体" w:hAnsi="黑体" w:eastAsia="黑体"/>
          <w:bCs/>
          <w:sz w:val="44"/>
          <w:szCs w:val="44"/>
        </w:rPr>
      </w:pPr>
      <w:r>
        <w:rPr>
          <w:rFonts w:hint="eastAsia" w:ascii="宋体" w:hAnsi="宋体" w:eastAsia="宋体" w:cs="Times New Roman"/>
          <w:bCs/>
          <w:color w:val="000000"/>
          <w:sz w:val="24"/>
          <w:szCs w:val="24"/>
        </w:rPr>
        <w:t>如出现剩余入围供应商不足入围供应商总数70%且影响框协议执行的情况，征集人有权启动补充征集程序，补充征集遵守原框架协议有效期。补充征集期间，原框架协议继续履行。</w:t>
      </w:r>
    </w:p>
    <w:p w14:paraId="04BFC4AC">
      <w:pPr>
        <w:pStyle w:val="43"/>
      </w:pPr>
      <w:bookmarkStart w:id="4" w:name="_Toc174431635"/>
    </w:p>
    <w:p w14:paraId="47518F77">
      <w:pPr>
        <w:pStyle w:val="2"/>
        <w:spacing w:line="360" w:lineRule="auto"/>
        <w:jc w:val="both"/>
        <w:rPr>
          <w:rFonts w:ascii="黑体" w:hAnsi="黑体" w:eastAsia="黑体"/>
          <w:b w:val="0"/>
        </w:rPr>
      </w:pPr>
    </w:p>
    <w:p w14:paraId="3696B479"/>
    <w:p w14:paraId="2E474A77">
      <w:pPr>
        <w:pStyle w:val="2"/>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确定入围及成交供应商</w:t>
      </w:r>
      <w:bookmarkEnd w:id="4"/>
    </w:p>
    <w:p w14:paraId="577F0922">
      <w:pPr>
        <w:spacing w:line="500" w:lineRule="exact"/>
        <w:ind w:firstLine="480"/>
        <w:jc w:val="left"/>
        <w:rPr>
          <w:rFonts w:ascii="黑体" w:hAnsi="黑体" w:eastAsia="黑体"/>
          <w:sz w:val="24"/>
          <w:szCs w:val="24"/>
        </w:rPr>
      </w:pPr>
      <w:r>
        <w:rPr>
          <w:rFonts w:hint="eastAsia" w:ascii="黑体" w:hAnsi="黑体" w:eastAsia="黑体"/>
          <w:sz w:val="24"/>
          <w:szCs w:val="24"/>
        </w:rPr>
        <w:t>一、确定第一阶段入围供应商</w:t>
      </w:r>
    </w:p>
    <w:p w14:paraId="19E41BB4">
      <w:pPr>
        <w:spacing w:line="500" w:lineRule="exact"/>
        <w:ind w:firstLine="480"/>
        <w:jc w:val="left"/>
        <w:rPr>
          <w:sz w:val="24"/>
          <w:szCs w:val="24"/>
        </w:rPr>
      </w:pPr>
      <w:r>
        <w:rPr>
          <w:rFonts w:hint="eastAsia"/>
          <w:sz w:val="24"/>
          <w:szCs w:val="24"/>
        </w:rPr>
        <w:t>1、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w:t>
      </w:r>
    </w:p>
    <w:p w14:paraId="16E7C667">
      <w:pPr>
        <w:spacing w:line="500" w:lineRule="exact"/>
        <w:ind w:firstLine="480"/>
        <w:jc w:val="left"/>
        <w:rPr>
          <w:b/>
          <w:sz w:val="24"/>
          <w:szCs w:val="24"/>
        </w:rPr>
      </w:pPr>
      <w:r>
        <w:rPr>
          <w:rFonts w:hint="eastAsia"/>
          <w:sz w:val="24"/>
          <w:szCs w:val="24"/>
        </w:rPr>
        <w:t>2、</w:t>
      </w:r>
      <w:r>
        <w:rPr>
          <w:rFonts w:hint="eastAsia"/>
          <w:b/>
          <w:sz w:val="24"/>
          <w:szCs w:val="24"/>
        </w:rPr>
        <w:t>淘汰率：20%，且至少淘汰一家供应商。</w:t>
      </w:r>
    </w:p>
    <w:p w14:paraId="29CE75E1">
      <w:pPr>
        <w:spacing w:line="500" w:lineRule="exact"/>
        <w:ind w:firstLine="480"/>
        <w:jc w:val="left"/>
        <w:rPr>
          <w:rFonts w:hint="eastAsia"/>
          <w:sz w:val="24"/>
          <w:szCs w:val="24"/>
        </w:rPr>
      </w:pPr>
      <w:r>
        <w:rPr>
          <w:rFonts w:hint="eastAsia"/>
          <w:sz w:val="24"/>
          <w:szCs w:val="24"/>
        </w:rPr>
        <w:t>如供应商响应报价相同，导致淘汰率低于20%时，末位响应报价相同的供应商均淘汰。</w:t>
      </w:r>
    </w:p>
    <w:p w14:paraId="12BE9680">
      <w:pPr>
        <w:widowControl/>
        <w:spacing w:line="360" w:lineRule="auto"/>
        <w:ind w:firstLine="480"/>
        <w:rPr>
          <w:rFonts w:ascii="宋体" w:hAnsi="宋体" w:eastAsia="宋体" w:cs="Times New Roman"/>
          <w:bCs/>
          <w:color w:val="000000"/>
          <w:sz w:val="24"/>
          <w:szCs w:val="24"/>
          <w:highlight w:val="none"/>
        </w:rPr>
      </w:pPr>
      <w:r>
        <w:rPr>
          <w:rFonts w:hint="eastAsia" w:ascii="宋体" w:hAnsi="宋体" w:eastAsia="宋体" w:cs="Times New Roman"/>
          <w:color w:val="000000"/>
          <w:sz w:val="24"/>
          <w:szCs w:val="24"/>
          <w:highlight w:val="none"/>
        </w:rPr>
        <w:t>评审委员会按照征集文件确定的评审方法、评审标准进行评审。</w:t>
      </w:r>
      <w:r>
        <w:rPr>
          <w:rFonts w:hint="eastAsia" w:ascii="宋体" w:hAnsi="宋体" w:eastAsia="宋体" w:cs="Times New Roman"/>
          <w:bCs/>
          <w:color w:val="000000"/>
          <w:sz w:val="24"/>
          <w:szCs w:val="24"/>
          <w:highlight w:val="none"/>
        </w:rPr>
        <w:t>评审结果按响应报价由低到高顺序排列。响应报价相同的并列。</w:t>
      </w:r>
    </w:p>
    <w:p w14:paraId="788A7A4A">
      <w:pPr>
        <w:spacing w:line="500" w:lineRule="exact"/>
        <w:ind w:firstLine="482"/>
        <w:rPr>
          <w:highlight w:val="none"/>
        </w:rPr>
      </w:pPr>
      <w:r>
        <w:rPr>
          <w:rFonts w:hint="eastAsia" w:ascii="宋体" w:hAnsi="宋体" w:eastAsia="宋体" w:cs="Times New Roman"/>
          <w:b/>
          <w:sz w:val="24"/>
          <w:szCs w:val="24"/>
          <w:highlight w:val="none"/>
        </w:rPr>
        <w:t>本项目采取下浮比例报价方式（</w:t>
      </w:r>
      <w:r>
        <w:rPr>
          <w:rFonts w:ascii="宋体" w:hAnsi="宋体" w:eastAsia="宋体" w:cs="Times New Roman"/>
          <w:b/>
          <w:sz w:val="24"/>
          <w:szCs w:val="24"/>
          <w:highlight w:val="none"/>
        </w:rPr>
        <w:t>0%</w:t>
      </w:r>
      <w:r>
        <w:rPr>
          <w:rFonts w:hint="eastAsia" w:ascii="宋体" w:hAnsi="宋体" w:eastAsia="宋体" w:cs="Times New Roman"/>
          <w:b/>
          <w:sz w:val="24"/>
          <w:szCs w:val="24"/>
          <w:highlight w:val="none"/>
        </w:rPr>
        <w:t>≤下浮比例＜</w:t>
      </w:r>
      <w:r>
        <w:rPr>
          <w:rFonts w:ascii="宋体" w:hAnsi="宋体" w:eastAsia="宋体" w:cs="Times New Roman"/>
          <w:b/>
          <w:sz w:val="24"/>
          <w:szCs w:val="24"/>
          <w:highlight w:val="none"/>
        </w:rPr>
        <w:t>100%</w:t>
      </w:r>
      <w:r>
        <w:rPr>
          <w:rFonts w:hint="eastAsia" w:ascii="宋体" w:hAnsi="宋体" w:eastAsia="宋体" w:cs="Times New Roman"/>
          <w:b/>
          <w:sz w:val="24"/>
          <w:szCs w:val="24"/>
          <w:highlight w:val="none"/>
        </w:rPr>
        <w:t>），以（1-下浮比例）作为计算供应商响应报价排序的依据。因落实政府采购政策进行价格扣除的，用扣除后的价格参加评审。</w:t>
      </w:r>
    </w:p>
    <w:p w14:paraId="64F4DA65">
      <w:pPr>
        <w:spacing w:line="500" w:lineRule="exact"/>
        <w:ind w:firstLine="480"/>
        <w:jc w:val="left"/>
        <w:rPr>
          <w:rFonts w:ascii="黑体" w:hAnsi="黑体" w:eastAsia="黑体"/>
          <w:sz w:val="24"/>
          <w:szCs w:val="24"/>
        </w:rPr>
      </w:pPr>
      <w:r>
        <w:rPr>
          <w:rFonts w:hint="eastAsia" w:ascii="黑体" w:hAnsi="黑体" w:eastAsia="黑体"/>
          <w:sz w:val="24"/>
          <w:szCs w:val="24"/>
        </w:rPr>
        <w:t>二、确定第二阶段成交供应商</w:t>
      </w:r>
    </w:p>
    <w:p w14:paraId="2E95DDF6">
      <w:pPr>
        <w:spacing w:line="500" w:lineRule="exact"/>
        <w:ind w:firstLine="480"/>
        <w:jc w:val="left"/>
        <w:rPr>
          <w:rFonts w:hint="eastAsia"/>
          <w:sz w:val="24"/>
          <w:szCs w:val="24"/>
        </w:rPr>
      </w:pPr>
      <w:r>
        <w:rPr>
          <w:rFonts w:hint="eastAsia"/>
          <w:sz w:val="24"/>
          <w:szCs w:val="24"/>
        </w:rPr>
        <w:t>1、确定第二阶段成交供应商的方式包括直接选定和二次竞价，由采购人或者服务对象自行选定。</w:t>
      </w:r>
    </w:p>
    <w:p w14:paraId="2C912270">
      <w:pPr>
        <w:spacing w:line="500" w:lineRule="exact"/>
        <w:ind w:firstLine="480"/>
        <w:jc w:val="left"/>
        <w:rPr>
          <w:rFonts w:hint="eastAsia"/>
          <w:sz w:val="24"/>
          <w:szCs w:val="24"/>
        </w:rPr>
      </w:pPr>
      <w:r>
        <w:rPr>
          <w:rFonts w:hint="eastAsia"/>
          <w:sz w:val="24"/>
          <w:szCs w:val="24"/>
        </w:rPr>
        <w:t>直接选定方式是由采购人或者服务对象依据入围产品价格、质量以及服务便利性、用户评价等因素，从第一阶段入围供应商中直接选定。</w:t>
      </w:r>
    </w:p>
    <w:p w14:paraId="68735AB2">
      <w:pPr>
        <w:keepNext w:val="0"/>
        <w:keepLines w:val="0"/>
        <w:pageBreakBefore w:val="0"/>
        <w:widowControl w:val="0"/>
        <w:spacing w:line="500" w:lineRule="exact"/>
        <w:ind w:firstLine="480"/>
        <w:jc w:val="left"/>
        <w:rPr>
          <w:rFonts w:hint="eastAsia"/>
          <w:sz w:val="24"/>
          <w:szCs w:val="24"/>
        </w:rPr>
      </w:pPr>
      <w:r>
        <w:rPr>
          <w:rFonts w:hint="eastAsia"/>
          <w:sz w:val="24"/>
          <w:szCs w:val="24"/>
        </w:rPr>
        <w:t xml:space="preserve"> 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77DAFC1B">
      <w:pPr>
        <w:keepNext w:val="0"/>
        <w:keepLines w:val="0"/>
        <w:pageBreakBefore w:val="0"/>
        <w:widowControl w:val="0"/>
        <w:spacing w:line="500" w:lineRule="exact"/>
        <w:jc w:val="left"/>
        <w:rPr>
          <w:sz w:val="24"/>
          <w:szCs w:val="24"/>
        </w:rPr>
      </w:pPr>
      <w:r>
        <w:rPr>
          <w:rFonts w:hint="eastAsia"/>
          <w:sz w:val="24"/>
          <w:szCs w:val="24"/>
          <w:lang w:val="en-US" w:eastAsia="zh-CN"/>
        </w:rPr>
        <w:t xml:space="preserve">    </w:t>
      </w:r>
      <w:r>
        <w:rPr>
          <w:rFonts w:hint="eastAsia"/>
          <w:sz w:val="24"/>
          <w:szCs w:val="24"/>
        </w:rPr>
        <w:t>2、采购人在确定成交供应商后，双方应当按照框架协议中规定的“采购合同文本”格式签订电子采购合同，不得擅自改变框架协议约定的合同实质性条款。</w:t>
      </w:r>
      <w:r>
        <w:rPr>
          <w:sz w:val="24"/>
          <w:szCs w:val="24"/>
        </w:rPr>
        <w:t> </w:t>
      </w:r>
    </w:p>
    <w:p w14:paraId="2FE70433">
      <w:pPr>
        <w:widowControl/>
        <w:jc w:val="left"/>
        <w:rPr>
          <w:rFonts w:ascii="黑体" w:hAnsi="黑体" w:eastAsia="黑体"/>
          <w:bCs/>
          <w:sz w:val="44"/>
          <w:szCs w:val="44"/>
        </w:rPr>
      </w:pPr>
      <w:bookmarkStart w:id="5" w:name="_Toc174431636"/>
      <w:r>
        <w:rPr>
          <w:rFonts w:ascii="黑体" w:hAnsi="黑体" w:eastAsia="黑体"/>
          <w:b/>
        </w:rPr>
        <w:br w:type="page" w:clear="all"/>
      </w:r>
    </w:p>
    <w:p w14:paraId="317070A4">
      <w:pPr>
        <w:pStyle w:val="2"/>
        <w:spacing w:line="360" w:lineRule="auto"/>
        <w:jc w:val="center"/>
        <w:rPr>
          <w:rFonts w:ascii="黑体" w:hAnsi="黑体" w:eastAsia="黑体"/>
          <w:b w:val="0"/>
        </w:rPr>
      </w:pPr>
      <w:r>
        <w:rPr>
          <w:rFonts w:hint="eastAsia" w:ascii="黑体" w:hAnsi="黑体" w:eastAsia="黑体"/>
          <w:b w:val="0"/>
        </w:rPr>
        <w:t>第六章  响应文件格式</w:t>
      </w:r>
      <w:bookmarkEnd w:id="5"/>
    </w:p>
    <w:p w14:paraId="4DFF327E">
      <w:pPr>
        <w:spacing w:line="500" w:lineRule="exact"/>
        <w:jc w:val="left"/>
        <w:rPr>
          <w:sz w:val="24"/>
          <w:szCs w:val="24"/>
        </w:rPr>
      </w:pPr>
    </w:p>
    <w:p w14:paraId="686AF8ED">
      <w:pPr>
        <w:jc w:val="center"/>
        <w:rPr>
          <w:rFonts w:ascii="宋体" w:hAnsi="宋体" w:eastAsia="宋体" w:cs="Times New Roman"/>
          <w:b/>
          <w:color w:val="000000"/>
          <w:sz w:val="72"/>
          <w:szCs w:val="21"/>
        </w:rPr>
      </w:pPr>
    </w:p>
    <w:p w14:paraId="5AB9C42C">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响  应  文  件</w:t>
      </w:r>
    </w:p>
    <w:p w14:paraId="355FA7BB">
      <w:pPr>
        <w:jc w:val="center"/>
        <w:rPr>
          <w:rFonts w:ascii="宋体" w:hAnsi="宋体" w:eastAsia="宋体" w:cs="Times New Roman"/>
          <w:b/>
          <w:color w:val="000000"/>
          <w:sz w:val="72"/>
          <w:szCs w:val="21"/>
        </w:rPr>
      </w:pPr>
    </w:p>
    <w:p w14:paraId="08A1A997">
      <w:pPr>
        <w:jc w:val="center"/>
        <w:rPr>
          <w:rFonts w:ascii="宋体" w:hAnsi="宋体" w:eastAsia="宋体" w:cs="Times New Roman"/>
          <w:b/>
          <w:color w:val="000000"/>
          <w:sz w:val="72"/>
          <w:szCs w:val="21"/>
        </w:rPr>
      </w:pPr>
    </w:p>
    <w:p w14:paraId="29316C01">
      <w:pPr>
        <w:jc w:val="center"/>
        <w:rPr>
          <w:rFonts w:ascii="宋体" w:hAnsi="宋体" w:eastAsia="宋体" w:cs="Times New Roman"/>
          <w:b/>
          <w:color w:val="000000"/>
          <w:sz w:val="36"/>
          <w:szCs w:val="21"/>
        </w:rPr>
      </w:pPr>
    </w:p>
    <w:p w14:paraId="68DD3B09">
      <w:pPr>
        <w:jc w:val="center"/>
        <w:rPr>
          <w:rFonts w:ascii="宋体" w:hAnsi="宋体" w:eastAsia="宋体" w:cs="Times New Roman"/>
          <w:b/>
          <w:color w:val="000000"/>
          <w:sz w:val="36"/>
          <w:szCs w:val="21"/>
        </w:rPr>
      </w:pPr>
    </w:p>
    <w:p w14:paraId="06B87D8A">
      <w:pPr>
        <w:jc w:val="center"/>
        <w:rPr>
          <w:rFonts w:ascii="宋体" w:hAnsi="宋体" w:eastAsia="宋体" w:cs="Times New Roman"/>
          <w:b/>
          <w:color w:val="000000"/>
          <w:sz w:val="36"/>
          <w:szCs w:val="21"/>
        </w:rPr>
      </w:pPr>
    </w:p>
    <w:p w14:paraId="77454526">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0FA012FB">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66C48DC2">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（加盖CA电子公章）</w:t>
      </w:r>
    </w:p>
    <w:p w14:paraId="7A8FFBCF">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7FC38E9C">
      <w:pPr>
        <w:spacing w:line="440" w:lineRule="exact"/>
        <w:jc w:val="center"/>
        <w:rPr>
          <w:rFonts w:ascii="宋体" w:hAnsi="宋体" w:eastAsia="宋体" w:cs="Times New Roman"/>
          <w:b/>
          <w:bCs/>
          <w:color w:val="000000"/>
          <w:sz w:val="32"/>
          <w:szCs w:val="32"/>
        </w:rPr>
      </w:pPr>
    </w:p>
    <w:p w14:paraId="1800F9C7">
      <w:pPr>
        <w:spacing w:line="440" w:lineRule="exact"/>
        <w:rPr>
          <w:rFonts w:ascii="宋体" w:hAnsi="宋体" w:eastAsia="宋体" w:cs="Times New Roman"/>
          <w:color w:val="000000"/>
          <w:szCs w:val="21"/>
        </w:rPr>
      </w:pPr>
    </w:p>
    <w:p w14:paraId="2F2E2D68">
      <w:pPr>
        <w:spacing w:line="500" w:lineRule="exact"/>
        <w:jc w:val="left"/>
        <w:rPr>
          <w:sz w:val="24"/>
          <w:szCs w:val="24"/>
        </w:rPr>
      </w:pPr>
    </w:p>
    <w:p w14:paraId="4D835AD9">
      <w:pPr>
        <w:spacing w:line="500" w:lineRule="exact"/>
        <w:jc w:val="left"/>
        <w:rPr>
          <w:sz w:val="24"/>
          <w:szCs w:val="24"/>
        </w:rPr>
      </w:pPr>
    </w:p>
    <w:p w14:paraId="7FEE19D2">
      <w:pPr>
        <w:spacing w:line="500" w:lineRule="exact"/>
        <w:jc w:val="left"/>
        <w:rPr>
          <w:sz w:val="24"/>
          <w:szCs w:val="24"/>
        </w:rPr>
      </w:pPr>
    </w:p>
    <w:p w14:paraId="18FF6EE0">
      <w:pPr>
        <w:widowControl/>
        <w:jc w:val="left"/>
        <w:rPr>
          <w:sz w:val="24"/>
          <w:szCs w:val="24"/>
        </w:rPr>
      </w:pPr>
      <w:r>
        <w:rPr>
          <w:sz w:val="24"/>
          <w:szCs w:val="24"/>
        </w:rPr>
        <w:br w:type="page" w:clear="all"/>
      </w:r>
    </w:p>
    <w:p w14:paraId="7917D1E5">
      <w:pPr>
        <w:keepNext/>
        <w:keepLines/>
        <w:spacing w:before="360" w:after="200" w:line="360" w:lineRule="auto"/>
        <w:jc w:val="left"/>
        <w:outlineLvl w:val="1"/>
        <w:rPr>
          <w:rFonts w:ascii="宋体" w:hAnsi="宋体" w:eastAsia="宋体" w:cs="宋体"/>
          <w:i/>
          <w:sz w:val="36"/>
          <w:szCs w:val="36"/>
          <w:u w:val="single"/>
        </w:rPr>
      </w:pPr>
      <w:r>
        <w:rPr>
          <w:rFonts w:hint="eastAsia" w:ascii="宋体" w:hAnsi="宋体" w:eastAsia="宋体" w:cs="宋体"/>
          <w:i/>
          <w:sz w:val="36"/>
          <w:szCs w:val="36"/>
          <w:u w:val="single"/>
        </w:rPr>
        <w:t>一、法人或者其他组织的营业执照等证明文件，自然人的身份证明</w:t>
      </w:r>
    </w:p>
    <w:p w14:paraId="7CF777A3"/>
    <w:p w14:paraId="49274A7C"/>
    <w:p w14:paraId="479B6636">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二、上一年度的财务状况报告</w:t>
      </w:r>
    </w:p>
    <w:p w14:paraId="1CB63D92">
      <w:pPr>
        <w:spacing w:line="500" w:lineRule="exact"/>
        <w:ind w:firstLine="480"/>
        <w:jc w:val="left"/>
        <w:rPr>
          <w:sz w:val="24"/>
          <w:szCs w:val="24"/>
        </w:rPr>
      </w:pPr>
      <w:r>
        <w:rPr>
          <w:rFonts w:hint="eastAsia"/>
          <w:sz w:val="24"/>
          <w:szCs w:val="24"/>
        </w:rPr>
        <w:t>（成立不满一年无需提供）</w:t>
      </w:r>
    </w:p>
    <w:p w14:paraId="029A4038"/>
    <w:p w14:paraId="5AD4CB44"/>
    <w:p w14:paraId="4109EB3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0AEF6AEA">
      <w:pPr>
        <w:spacing w:line="500" w:lineRule="exact"/>
        <w:ind w:firstLine="480"/>
        <w:jc w:val="left"/>
        <w:rPr>
          <w:sz w:val="24"/>
          <w:szCs w:val="24"/>
        </w:rPr>
      </w:pPr>
      <w:r>
        <w:rPr>
          <w:rFonts w:hint="eastAsia"/>
          <w:sz w:val="24"/>
          <w:szCs w:val="24"/>
        </w:rPr>
        <w:t>（提供提交响应文件截止时间前一年内至少一个月依法缴纳税收及缴纳社会保障资金的证明材料，供应商依法享受缓缴、免缴税收、社会保障资金的提供证明材料）</w:t>
      </w:r>
    </w:p>
    <w:p w14:paraId="12F479F0"/>
    <w:p w14:paraId="1AF615F5"/>
    <w:p w14:paraId="5533B572">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73C0DED3">
      <w:pPr>
        <w:jc w:val="left"/>
        <w:rPr>
          <w:rFonts w:ascii="MS Mincho" w:hAnsi="Calibri" w:eastAsia="宋体" w:cs="Times New Roman"/>
          <w:color w:val="000000"/>
          <w:szCs w:val="24"/>
        </w:rPr>
      </w:pPr>
    </w:p>
    <w:p w14:paraId="0169F591">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sz w:val="24"/>
          <w:szCs w:val="24"/>
          <w:lang w:eastAsia="zh-CN"/>
        </w:rPr>
        <w:t>东海县政府采购中心</w:t>
      </w:r>
    </w:p>
    <w:p w14:paraId="6ED2CBA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347740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0791121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50F2B31C">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1A319A9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157A6E2D">
      <w:pPr>
        <w:spacing w:line="500" w:lineRule="exact"/>
        <w:ind w:firstLine="480"/>
        <w:jc w:val="left"/>
        <w:rPr>
          <w:rFonts w:ascii="Calibri" w:hAnsi="Calibri" w:eastAsia="宋体" w:cs="Times New Roman"/>
          <w:sz w:val="24"/>
          <w:szCs w:val="24"/>
        </w:rPr>
      </w:pPr>
    </w:p>
    <w:p w14:paraId="2B1062F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2F0BF82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37AF4FD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2CBB8BA3"/>
    <w:p w14:paraId="0234DAF7"/>
    <w:p w14:paraId="330F8110">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3F92636B">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7E5F22C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6AEE1C70">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654E569D">
      <w:pPr>
        <w:jc w:val="left"/>
        <w:rPr>
          <w:rFonts w:ascii="Calibri" w:hAnsi="Calibri" w:eastAsia="宋体" w:cs="Times New Roman"/>
          <w:sz w:val="24"/>
          <w:szCs w:val="24"/>
        </w:rPr>
      </w:pPr>
    </w:p>
    <w:p w14:paraId="3820309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436A5B00">
      <w:pPr>
        <w:spacing w:line="360" w:lineRule="auto"/>
        <w:ind w:firstLine="480"/>
        <w:rPr>
          <w:rFonts w:ascii="Calibri" w:hAnsi="Calibri" w:eastAsia="宋体" w:cs="Times New Roman"/>
          <w:sz w:val="24"/>
          <w:szCs w:val="24"/>
        </w:rPr>
      </w:pPr>
    </w:p>
    <w:p w14:paraId="27CFD29D">
      <w:pPr>
        <w:spacing w:line="360" w:lineRule="auto"/>
        <w:ind w:firstLine="480"/>
        <w:rPr>
          <w:rFonts w:ascii="Calibri" w:hAnsi="Calibri" w:eastAsia="宋体" w:cs="Times New Roman"/>
          <w:sz w:val="24"/>
          <w:szCs w:val="24"/>
        </w:rPr>
      </w:pPr>
    </w:p>
    <w:p w14:paraId="7F3B5F02">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供应商（盖章）：</w:t>
      </w:r>
    </w:p>
    <w:p w14:paraId="557FBA4F">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12FF5D1A">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615761CF">
      <w:pPr>
        <w:jc w:val="left"/>
        <w:rPr>
          <w:rFonts w:ascii="MS Mincho" w:hAnsi="Calibri" w:eastAsia="宋体" w:cs="Times New Roman"/>
          <w:color w:val="000000"/>
          <w:szCs w:val="24"/>
        </w:rPr>
      </w:pPr>
    </w:p>
    <w:p w14:paraId="618E821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236035C1">
      <w:pPr>
        <w:spacing w:line="360" w:lineRule="auto"/>
        <w:jc w:val="left"/>
        <w:rPr>
          <w:rFonts w:ascii="Times New Roman" w:hAnsi="Times New Roman" w:eastAsia="宋体" w:cs="Times New Roman"/>
          <w:color w:val="000000"/>
          <w:sz w:val="24"/>
          <w:szCs w:val="24"/>
        </w:rPr>
      </w:pPr>
    </w:p>
    <w:p w14:paraId="775AA0F7">
      <w:pPr>
        <w:spacing w:line="360" w:lineRule="auto"/>
        <w:jc w:val="left"/>
        <w:rPr>
          <w:rFonts w:ascii="Times New Roman" w:hAnsi="Times New Roman" w:eastAsia="宋体" w:cs="Times New Roman"/>
          <w:color w:val="000000"/>
          <w:sz w:val="24"/>
          <w:szCs w:val="24"/>
        </w:rPr>
      </w:pPr>
    </w:p>
    <w:p w14:paraId="51F88D53">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11899491">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1611E91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683EBA08">
      <w:pPr>
        <w:spacing w:line="500" w:lineRule="exact"/>
        <w:ind w:firstLine="480"/>
        <w:jc w:val="left"/>
        <w:rPr>
          <w:rFonts w:ascii="Calibri" w:hAnsi="Calibri" w:eastAsia="宋体" w:cs="Times New Roman"/>
          <w:sz w:val="24"/>
          <w:szCs w:val="24"/>
        </w:rPr>
      </w:pPr>
    </w:p>
    <w:p w14:paraId="6AADC97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供应商（盖章）：</w:t>
      </w:r>
    </w:p>
    <w:p w14:paraId="0688D10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18E235E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29A1A3DA"/>
    <w:p w14:paraId="6C2209DA"/>
    <w:p w14:paraId="309436AC">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六、法律、行政法规规定的其他条件的证明文件</w:t>
      </w:r>
    </w:p>
    <w:p w14:paraId="74662B4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17D7844"/>
    <w:p w14:paraId="4966B159">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七、落实政府采购政策需满足的资格要求的证明文件</w:t>
      </w:r>
    </w:p>
    <w:p w14:paraId="35207AC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12A5F198"/>
    <w:p w14:paraId="0B62AE75"/>
    <w:p w14:paraId="6195DC7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八、特定资格要求的证明文件</w:t>
      </w:r>
    </w:p>
    <w:p w14:paraId="5C040BC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1CC1339A"/>
    <w:p w14:paraId="42EB4270"/>
    <w:p w14:paraId="70DE44AC">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九、授权委托书与法定代表人（单位负责人）身份证明</w:t>
      </w:r>
    </w:p>
    <w:p w14:paraId="3CB07471">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55044E64">
      <w:pPr>
        <w:spacing w:line="360" w:lineRule="auto"/>
        <w:rPr>
          <w:rFonts w:hint="eastAsia" w:ascii="Calibri" w:hAnsi="Calibri" w:eastAsia="宋体" w:cs="Times New Roman"/>
          <w:sz w:val="24"/>
          <w:szCs w:val="24"/>
          <w:lang w:eastAsia="zh-CN"/>
        </w:rPr>
      </w:pPr>
      <w:r>
        <w:rPr>
          <w:rFonts w:ascii="Calibri" w:hAnsi="Calibri" w:eastAsia="宋体" w:cs="Times New Roman"/>
          <w:sz w:val="24"/>
          <w:szCs w:val="24"/>
        </w:rPr>
        <w:t>致：</w:t>
      </w:r>
      <w:r>
        <w:rPr>
          <w:rFonts w:hint="eastAsia" w:ascii="Calibri" w:hAnsi="Calibri" w:eastAsia="宋体" w:cs="Times New Roman"/>
          <w:sz w:val="24"/>
          <w:szCs w:val="24"/>
          <w:lang w:eastAsia="zh-CN"/>
        </w:rPr>
        <w:t>东海县政府采购中心</w:t>
      </w:r>
    </w:p>
    <w:p w14:paraId="6820F155">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）响应文件和</w:t>
      </w:r>
      <w:r>
        <w:rPr>
          <w:rFonts w:ascii="Calibri" w:hAnsi="Calibri" w:eastAsia="宋体" w:cs="Times New Roman"/>
          <w:sz w:val="24"/>
          <w:szCs w:val="24"/>
        </w:rPr>
        <w:t>处理有关事宜，其法律后果由我方承担。</w:t>
      </w:r>
    </w:p>
    <w:p w14:paraId="6CD9343A">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55FB3563">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54631C2D">
      <w:pPr>
        <w:spacing w:line="360" w:lineRule="auto"/>
        <w:rPr>
          <w:rFonts w:ascii="Calibri" w:hAnsi="Calibri" w:eastAsia="宋体" w:cs="Times New Roman"/>
          <w:sz w:val="24"/>
          <w:szCs w:val="24"/>
        </w:rPr>
      </w:pPr>
      <w:r>
        <w:rPr>
          <w:rFonts w:hint="eastAsia" w:ascii="Calibri" w:hAnsi="Calibri" w:eastAsia="宋体" w:cs="Times New Roman"/>
          <w:sz w:val="24"/>
          <w:szCs w:val="24"/>
        </w:rPr>
        <w:t>供应商</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6E765369">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695EDFAB">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272C63C9">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1739C7E0">
      <w:pPr>
        <w:tabs>
          <w:tab w:val="left" w:pos="5580"/>
        </w:tabs>
        <w:spacing w:line="360" w:lineRule="auto"/>
        <w:ind w:firstLine="480"/>
        <w:rPr>
          <w:rFonts w:ascii="宋体" w:hAnsi="宋体" w:eastAsia="宋体" w:cs="Times New Roman"/>
          <w:color w:val="000000"/>
          <w:sz w:val="24"/>
          <w:szCs w:val="20"/>
        </w:rPr>
      </w:pPr>
    </w:p>
    <w:p w14:paraId="5E136356">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7F491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jc w:val="center"/>
        </w:trPr>
        <w:tc>
          <w:tcPr>
            <w:tcW w:w="4673" w:type="dxa"/>
            <w:noWrap w:val="0"/>
          </w:tcPr>
          <w:p w14:paraId="0276D1F4">
            <w:pPr>
              <w:tabs>
                <w:tab w:val="left" w:pos="5580"/>
              </w:tabs>
              <w:spacing w:line="360" w:lineRule="auto"/>
              <w:jc w:val="left"/>
              <w:rPr>
                <w:rFonts w:ascii="宋体" w:hAnsi="宋体" w:eastAsia="宋体" w:cs="Times New Roman"/>
                <w:color w:val="000000"/>
                <w:sz w:val="24"/>
                <w:szCs w:val="20"/>
              </w:rPr>
            </w:pPr>
          </w:p>
          <w:p w14:paraId="05AB515B">
            <w:pPr>
              <w:tabs>
                <w:tab w:val="left" w:pos="5580"/>
              </w:tabs>
              <w:spacing w:line="360" w:lineRule="auto"/>
              <w:jc w:val="left"/>
              <w:rPr>
                <w:rFonts w:ascii="宋体" w:hAnsi="宋体" w:eastAsia="宋体" w:cs="Times New Roman"/>
                <w:color w:val="000000"/>
                <w:sz w:val="24"/>
                <w:szCs w:val="20"/>
              </w:rPr>
            </w:pPr>
          </w:p>
          <w:p w14:paraId="6BE227A5">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51B9105A">
            <w:pPr>
              <w:tabs>
                <w:tab w:val="left" w:pos="5580"/>
              </w:tabs>
              <w:spacing w:line="360" w:lineRule="auto"/>
              <w:jc w:val="left"/>
              <w:rPr>
                <w:rFonts w:ascii="宋体" w:hAnsi="宋体" w:eastAsia="宋体" w:cs="Times New Roman"/>
                <w:color w:val="000000"/>
                <w:sz w:val="24"/>
                <w:szCs w:val="20"/>
              </w:rPr>
            </w:pPr>
          </w:p>
          <w:p w14:paraId="6DEA953A">
            <w:pPr>
              <w:tabs>
                <w:tab w:val="left" w:pos="5580"/>
              </w:tabs>
              <w:spacing w:line="360" w:lineRule="auto"/>
              <w:jc w:val="left"/>
              <w:rPr>
                <w:rFonts w:ascii="宋体" w:hAnsi="宋体" w:eastAsia="宋体" w:cs="Times New Roman"/>
                <w:color w:val="000000"/>
                <w:sz w:val="24"/>
                <w:szCs w:val="20"/>
              </w:rPr>
            </w:pPr>
          </w:p>
          <w:p w14:paraId="5162BD00">
            <w:pPr>
              <w:tabs>
                <w:tab w:val="left" w:pos="5580"/>
              </w:tabs>
              <w:spacing w:line="360" w:lineRule="auto"/>
              <w:jc w:val="left"/>
              <w:rPr>
                <w:rFonts w:ascii="宋体" w:hAnsi="宋体" w:eastAsia="宋体" w:cs="Times New Roman"/>
                <w:color w:val="000000"/>
                <w:sz w:val="24"/>
                <w:szCs w:val="20"/>
              </w:rPr>
            </w:pPr>
          </w:p>
        </w:tc>
      </w:tr>
    </w:tbl>
    <w:p w14:paraId="6EA9B6A7">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36789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jc w:val="center"/>
        </w:trPr>
        <w:tc>
          <w:tcPr>
            <w:tcW w:w="4673" w:type="dxa"/>
            <w:noWrap w:val="0"/>
          </w:tcPr>
          <w:p w14:paraId="2444A71D">
            <w:pPr>
              <w:tabs>
                <w:tab w:val="left" w:pos="5580"/>
              </w:tabs>
              <w:spacing w:line="360" w:lineRule="auto"/>
              <w:jc w:val="left"/>
              <w:rPr>
                <w:rFonts w:ascii="宋体" w:hAnsi="宋体" w:eastAsia="宋体" w:cs="Times New Roman"/>
                <w:color w:val="000000"/>
                <w:sz w:val="24"/>
                <w:szCs w:val="20"/>
              </w:rPr>
            </w:pPr>
          </w:p>
          <w:p w14:paraId="0B535157">
            <w:pPr>
              <w:tabs>
                <w:tab w:val="left" w:pos="5580"/>
              </w:tabs>
              <w:spacing w:line="360" w:lineRule="auto"/>
              <w:jc w:val="left"/>
              <w:rPr>
                <w:rFonts w:ascii="宋体" w:hAnsi="宋体" w:eastAsia="宋体" w:cs="Times New Roman"/>
                <w:color w:val="000000"/>
                <w:sz w:val="24"/>
                <w:szCs w:val="20"/>
              </w:rPr>
            </w:pPr>
          </w:p>
          <w:p w14:paraId="6EEE6614">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71242176">
            <w:pPr>
              <w:tabs>
                <w:tab w:val="left" w:pos="5580"/>
              </w:tabs>
              <w:spacing w:line="360" w:lineRule="auto"/>
              <w:jc w:val="left"/>
              <w:rPr>
                <w:rFonts w:ascii="宋体" w:hAnsi="宋体" w:eastAsia="宋体" w:cs="Times New Roman"/>
                <w:color w:val="000000"/>
                <w:sz w:val="24"/>
                <w:szCs w:val="20"/>
              </w:rPr>
            </w:pPr>
          </w:p>
          <w:p w14:paraId="2247D1BA">
            <w:pPr>
              <w:tabs>
                <w:tab w:val="left" w:pos="5580"/>
              </w:tabs>
              <w:spacing w:line="360" w:lineRule="auto"/>
              <w:jc w:val="left"/>
              <w:rPr>
                <w:rFonts w:ascii="宋体" w:hAnsi="宋体" w:eastAsia="宋体" w:cs="Times New Roman"/>
                <w:color w:val="000000"/>
                <w:sz w:val="24"/>
                <w:szCs w:val="20"/>
              </w:rPr>
            </w:pPr>
          </w:p>
          <w:p w14:paraId="5155232F">
            <w:pPr>
              <w:tabs>
                <w:tab w:val="left" w:pos="5580"/>
              </w:tabs>
              <w:spacing w:line="360" w:lineRule="auto"/>
              <w:jc w:val="left"/>
              <w:rPr>
                <w:rFonts w:ascii="宋体" w:hAnsi="宋体" w:eastAsia="宋体" w:cs="Times New Roman"/>
                <w:color w:val="000000"/>
                <w:sz w:val="24"/>
                <w:szCs w:val="20"/>
              </w:rPr>
            </w:pPr>
          </w:p>
        </w:tc>
      </w:tr>
    </w:tbl>
    <w:p w14:paraId="3A684A2B">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28E619A0">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征集文件</w:t>
      </w:r>
      <w:r>
        <w:rPr>
          <w:rFonts w:ascii="Calibri" w:hAnsi="Calibri" w:eastAsia="宋体" w:cs="Times New Roman"/>
          <w:sz w:val="24"/>
          <w:szCs w:val="24"/>
        </w:rPr>
        <w:t>注明允许分支机构参加的），则法定代表人（单位负责人）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409433D9">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响应文件</w:t>
      </w:r>
      <w:r>
        <w:rPr>
          <w:rFonts w:ascii="Calibri" w:hAnsi="Calibri" w:eastAsia="宋体" w:cs="Times New Roman"/>
          <w:sz w:val="24"/>
          <w:szCs w:val="24"/>
        </w:rPr>
        <w:t>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681E331D">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55093FB3"/>
    <w:p w14:paraId="7EDF64AD"/>
    <w:p w14:paraId="399DBB04">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61EA5842">
      <w:pPr>
        <w:spacing w:line="200" w:lineRule="exact"/>
        <w:rPr>
          <w:rFonts w:ascii="宋体" w:hAnsi="宋体" w:eastAsia="宋体" w:cs="Times New Roman"/>
          <w:sz w:val="20"/>
          <w:szCs w:val="20"/>
        </w:rPr>
      </w:pPr>
    </w:p>
    <w:p w14:paraId="7FD74103">
      <w:pPr>
        <w:tabs>
          <w:tab w:val="left" w:pos="5580"/>
        </w:tabs>
        <w:spacing w:line="360" w:lineRule="auto"/>
        <w:rPr>
          <w:rFonts w:hint="eastAsia" w:ascii="宋体" w:hAnsi="宋体" w:eastAsia="宋体" w:cs="Times New Roman"/>
          <w:color w:val="000000"/>
          <w:sz w:val="24"/>
          <w:szCs w:val="24"/>
          <w:lang w:eastAsia="zh-CN"/>
        </w:rPr>
      </w:pPr>
      <w:r>
        <w:rPr>
          <w:rFonts w:ascii="宋体" w:hAnsi="宋体" w:eastAsia="宋体" w:cs="Times New Roman"/>
          <w:color w:val="000000"/>
          <w:sz w:val="24"/>
          <w:szCs w:val="24"/>
        </w:rPr>
        <w:t>致：</w:t>
      </w:r>
      <w:r>
        <w:rPr>
          <w:rFonts w:hint="eastAsia" w:ascii="宋体" w:hAnsi="宋体" w:eastAsia="宋体" w:cs="Times New Roman"/>
          <w:color w:val="000000"/>
          <w:sz w:val="24"/>
          <w:szCs w:val="24"/>
          <w:lang w:eastAsia="zh-CN"/>
        </w:rPr>
        <w:t>东海县政府采购中心</w:t>
      </w:r>
    </w:p>
    <w:p w14:paraId="270B6715">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0B9EFDC6">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17ACB723">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53FE9001">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746239EB">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44DC753A">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10146F2B">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43DB9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tcPr>
          <w:p w14:paraId="604265B2">
            <w:pPr>
              <w:tabs>
                <w:tab w:val="left" w:pos="5580"/>
              </w:tabs>
              <w:spacing w:line="360" w:lineRule="auto"/>
              <w:jc w:val="left"/>
              <w:rPr>
                <w:rFonts w:ascii="宋体" w:hAnsi="宋体" w:eastAsia="宋体" w:cs="Times New Roman"/>
                <w:color w:val="000000"/>
                <w:sz w:val="24"/>
                <w:szCs w:val="20"/>
              </w:rPr>
            </w:pPr>
          </w:p>
          <w:p w14:paraId="0965E054">
            <w:pPr>
              <w:tabs>
                <w:tab w:val="left" w:pos="5580"/>
              </w:tabs>
              <w:spacing w:line="360" w:lineRule="auto"/>
              <w:jc w:val="left"/>
              <w:rPr>
                <w:rFonts w:ascii="宋体" w:hAnsi="宋体" w:eastAsia="宋体" w:cs="Times New Roman"/>
                <w:color w:val="000000"/>
                <w:sz w:val="24"/>
                <w:szCs w:val="20"/>
              </w:rPr>
            </w:pPr>
          </w:p>
          <w:p w14:paraId="5A765730">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059604DF">
            <w:pPr>
              <w:tabs>
                <w:tab w:val="left" w:pos="5580"/>
              </w:tabs>
              <w:spacing w:line="360" w:lineRule="auto"/>
              <w:jc w:val="left"/>
              <w:rPr>
                <w:rFonts w:ascii="宋体" w:hAnsi="宋体" w:eastAsia="宋体" w:cs="Times New Roman"/>
                <w:color w:val="000000"/>
                <w:sz w:val="24"/>
                <w:szCs w:val="20"/>
              </w:rPr>
            </w:pPr>
          </w:p>
          <w:p w14:paraId="20170C0C">
            <w:pPr>
              <w:tabs>
                <w:tab w:val="left" w:pos="5580"/>
              </w:tabs>
              <w:spacing w:line="360" w:lineRule="auto"/>
              <w:jc w:val="left"/>
              <w:rPr>
                <w:rFonts w:ascii="宋体" w:hAnsi="宋体" w:eastAsia="宋体" w:cs="Times New Roman"/>
                <w:color w:val="000000"/>
                <w:sz w:val="24"/>
                <w:szCs w:val="20"/>
              </w:rPr>
            </w:pPr>
          </w:p>
          <w:p w14:paraId="685E3FF7">
            <w:pPr>
              <w:tabs>
                <w:tab w:val="left" w:pos="5580"/>
              </w:tabs>
              <w:spacing w:line="360" w:lineRule="auto"/>
              <w:jc w:val="left"/>
              <w:rPr>
                <w:rFonts w:ascii="宋体" w:hAnsi="宋体" w:eastAsia="宋体" w:cs="Times New Roman"/>
                <w:color w:val="000000"/>
                <w:sz w:val="24"/>
                <w:szCs w:val="20"/>
              </w:rPr>
            </w:pPr>
          </w:p>
        </w:tc>
      </w:tr>
    </w:tbl>
    <w:p w14:paraId="0FBB2237">
      <w:pPr>
        <w:tabs>
          <w:tab w:val="left" w:pos="567"/>
        </w:tabs>
        <w:spacing w:before="120" w:line="583" w:lineRule="auto"/>
        <w:ind w:right="4305"/>
        <w:rPr>
          <w:rFonts w:ascii="宋体" w:hAnsi="宋体" w:eastAsia="宋体" w:cs="Times New Roman"/>
          <w:spacing w:val="-3"/>
          <w:sz w:val="24"/>
          <w:szCs w:val="24"/>
        </w:rPr>
      </w:pPr>
    </w:p>
    <w:p w14:paraId="6FBD940C">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供应商</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2240DD38">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5334A51A">
      <w:pPr>
        <w:spacing w:line="360" w:lineRule="auto"/>
        <w:rPr>
          <w:rFonts w:ascii="Calibri" w:hAnsi="Calibri" w:eastAsia="宋体" w:cs="Times New Roman"/>
          <w:sz w:val="24"/>
          <w:szCs w:val="24"/>
        </w:rPr>
      </w:pPr>
    </w:p>
    <w:p w14:paraId="62FB07CE">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237103FF">
      <w:pPr>
        <w:spacing w:line="360" w:lineRule="auto"/>
        <w:rPr>
          <w:rFonts w:ascii="Calibri" w:hAnsi="Calibri" w:eastAsia="宋体" w:cs="Times New Roman"/>
          <w:sz w:val="24"/>
          <w:szCs w:val="24"/>
        </w:rPr>
      </w:pPr>
    </w:p>
    <w:p w14:paraId="0A153198"/>
    <w:p w14:paraId="44A63AA1">
      <w:pPr>
        <w:keepNext/>
        <w:keepLines/>
        <w:spacing w:before="260" w:after="260" w:line="416" w:lineRule="auto"/>
        <w:jc w:val="left"/>
        <w:outlineLvl w:val="1"/>
        <w:rPr>
          <w:rFonts w:ascii="黑体" w:hAnsi="黑体" w:eastAsia="黑体" w:cs="Times New Roman"/>
          <w:b/>
          <w:i/>
          <w:color w:val="000000"/>
          <w:sz w:val="32"/>
          <w:szCs w:val="32"/>
          <w:u w:val="single"/>
        </w:rPr>
      </w:pPr>
      <w:r>
        <w:rPr>
          <w:rFonts w:hint="eastAsia" w:ascii="Arial" w:hAnsi="Arial" w:eastAsia="宋体" w:cs="Arial"/>
          <w:i/>
          <w:iCs/>
          <w:sz w:val="36"/>
          <w:u w:val="single"/>
        </w:rPr>
        <w:t>十、响应函</w:t>
      </w:r>
    </w:p>
    <w:p w14:paraId="382E6A16">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响应函</w:t>
      </w:r>
    </w:p>
    <w:p w14:paraId="4A87F877">
      <w:pPr>
        <w:spacing w:line="500" w:lineRule="exact"/>
        <w:jc w:val="lef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致：</w:t>
      </w:r>
      <w:r>
        <w:rPr>
          <w:rFonts w:hint="eastAsia" w:ascii="宋体" w:hAnsi="宋体" w:eastAsia="宋体" w:cs="Times New Roman"/>
          <w:color w:val="000000"/>
          <w:sz w:val="24"/>
          <w:szCs w:val="21"/>
          <w:lang w:eastAsia="zh-CN"/>
        </w:rPr>
        <w:t>东海县政府采购中心</w:t>
      </w:r>
    </w:p>
    <w:p w14:paraId="05E9152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根据贵方的JSZC-_________________号征集文件，正式授权下述签字人_________________(姓名)代表我方______________（供应商的名称），全权处理本次项目响应的有关事宜。</w:t>
      </w:r>
    </w:p>
    <w:p w14:paraId="433999E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46F28AA3">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1.按征集文件规定的各项要求，向买方提供所需服务（包含与服务相关的货物、工程）。</w:t>
      </w:r>
    </w:p>
    <w:p w14:paraId="5109EDC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2.我们完全理解贵方不一定将合同授予最低报价的供应商。</w:t>
      </w:r>
    </w:p>
    <w:p w14:paraId="48B4FB9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3.我们已详细审核全部征集文件及其有效补充文件，我们知道必须放弃提出含糊不清或误解问题的权利。</w:t>
      </w:r>
    </w:p>
    <w:p w14:paraId="2581A89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4.我们同意从规定的开启日期起遵循本响应文件，并在规定的响应有效期期满之前均具有约束力。</w:t>
      </w:r>
    </w:p>
    <w:p w14:paraId="2204C750">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.同意向贵方提供贵方可能另外要求的与征集有关的任何证据或资料，并保证我方已提供和将要提供的文件是真实的、准确的。</w:t>
      </w:r>
    </w:p>
    <w:p w14:paraId="0312D88E">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.一旦我方入围,我方将根据征集文件的规定，严格履行合同的责任和义务,并保证在征集文件规定的时间完成项目，交付买方验收、使用。</w:t>
      </w:r>
    </w:p>
    <w:p w14:paraId="6487A4DD">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.与本征集有关的正式通讯地址为：</w:t>
      </w:r>
    </w:p>
    <w:p w14:paraId="7A0F107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22889AE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639281A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316C886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3A76D67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供应商开户行：</w:t>
      </w:r>
    </w:p>
    <w:p w14:paraId="5A10CFA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451127E2"/>
    <w:p w14:paraId="32C0D0B3"/>
    <w:p w14:paraId="7874ADB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610FC453">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12D26A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B39A8FE"/>
    <w:p w14:paraId="0B87F7DB"/>
    <w:p w14:paraId="16A7CC67">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十一、中小企业声明函（服务）（分包号：**）</w:t>
      </w:r>
    </w:p>
    <w:p w14:paraId="0925EF35">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12AE25CE">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lang w:eastAsia="zh-CN"/>
        </w:rPr>
        <w:t>东海县政府采购中心</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27EC0F27">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7989A34C">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56EBAF2C">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15DBC905">
      <w:pPr>
        <w:spacing w:line="560" w:lineRule="exact"/>
        <w:ind w:right="1620"/>
        <w:rPr>
          <w:rFonts w:ascii="宋体" w:hAnsi="宋体" w:eastAsia="宋体" w:cs="Times New Roman"/>
          <w:color w:val="000000"/>
          <w:sz w:val="24"/>
          <w:szCs w:val="24"/>
        </w:rPr>
      </w:pPr>
    </w:p>
    <w:p w14:paraId="7353CDC6">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2DEDFA08">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55F332C3">
      <w:pPr>
        <w:spacing w:line="360" w:lineRule="auto"/>
        <w:ind w:right="480"/>
        <w:jc w:val="left"/>
        <w:rPr>
          <w:rFonts w:ascii="宋体" w:hAnsi="宋体" w:eastAsia="宋体" w:cs="Times New Roman"/>
          <w:sz w:val="24"/>
          <w:szCs w:val="24"/>
        </w:rPr>
      </w:pPr>
    </w:p>
    <w:p w14:paraId="4005E3EF">
      <w:pPr>
        <w:spacing w:line="360" w:lineRule="auto"/>
        <w:ind w:right="480"/>
        <w:jc w:val="left"/>
        <w:rPr>
          <w:rFonts w:ascii="宋体" w:hAnsi="宋体" w:eastAsia="宋体" w:cs="Times New Roman"/>
          <w:sz w:val="24"/>
          <w:szCs w:val="24"/>
        </w:rPr>
      </w:pPr>
    </w:p>
    <w:p w14:paraId="56CBB5E9">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107DADF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7E77A50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0C9A028F">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3、入围供应商的《中小企业声明函》随入围结果公开，接受社会监督。</w:t>
      </w:r>
    </w:p>
    <w:p w14:paraId="0ECA0671"/>
    <w:p w14:paraId="2CB28683"/>
    <w:p w14:paraId="1DF569DA">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十二、残疾人福利性单位声明函（分包号：**）</w:t>
      </w:r>
    </w:p>
    <w:p w14:paraId="548ED233">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3997250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lang w:eastAsia="zh-CN"/>
        </w:rPr>
        <w:t>东海县政府采购中心</w:t>
      </w:r>
      <w:r>
        <w:rPr>
          <w:rFonts w:hint="eastAsia" w:ascii="宋体" w:hAnsi="宋体" w:eastAsia="宋体" w:cs="Times New Roman"/>
          <w:color w:val="000000"/>
          <w:sz w:val="24"/>
          <w:szCs w:val="21"/>
        </w:rPr>
        <w:t>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7E8E2F42">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65881A22">
      <w:pPr>
        <w:spacing w:line="500" w:lineRule="exact"/>
        <w:ind w:firstLine="480"/>
        <w:rPr>
          <w:rFonts w:ascii="宋体" w:hAnsi="宋体" w:eastAsia="宋体" w:cs="Times New Roman"/>
          <w:color w:val="000000"/>
          <w:sz w:val="24"/>
          <w:szCs w:val="21"/>
        </w:rPr>
      </w:pPr>
    </w:p>
    <w:p w14:paraId="198A2F27">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4B09E1D8">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378F8369"/>
    <w:p w14:paraId="786BC3E6"/>
    <w:p w14:paraId="28FD1F25">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50BAB69B">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10AE5A2D">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2、入围供应商的《残疾人福利性单位声明函》随入围结果公开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10D10F7D"/>
    <w:p w14:paraId="26E6EC26"/>
    <w:p w14:paraId="1AF479FC"/>
    <w:p w14:paraId="323544DA">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十三、联合体协议（参考格式）（分包号：**）</w:t>
      </w:r>
    </w:p>
    <w:p w14:paraId="38159217">
      <w:pPr>
        <w:tabs>
          <w:tab w:val="left" w:pos="360"/>
        </w:tabs>
        <w:spacing w:line="360" w:lineRule="auto"/>
        <w:jc w:val="center"/>
        <w:rPr>
          <w:rFonts w:ascii="宋体" w:hAnsi="宋体" w:eastAsia="宋体" w:cs="Times New Roman"/>
          <w:color w:val="000000"/>
          <w:sz w:val="24"/>
          <w:szCs w:val="21"/>
          <w:u w:val="single"/>
        </w:rPr>
      </w:pPr>
      <w:r>
        <w:rPr>
          <w:rFonts w:hint="eastAsia" w:ascii="黑体" w:hAnsi="黑体" w:eastAsia="黑体" w:cs="宋体"/>
          <w:bCs/>
          <w:sz w:val="36"/>
          <w:szCs w:val="28"/>
        </w:rPr>
        <w:t>联合体协议</w:t>
      </w:r>
    </w:p>
    <w:p w14:paraId="27CB54C3">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（联合体中各供应商全称）</w:t>
      </w:r>
      <w:r>
        <w:rPr>
          <w:rFonts w:hint="eastAsia" w:ascii="宋体" w:hAnsi="宋体" w:eastAsia="宋体" w:cs="Times New Roman"/>
          <w:color w:val="000000"/>
          <w:sz w:val="24"/>
          <w:szCs w:val="21"/>
        </w:rPr>
        <w:t>在此达成以下协议：</w:t>
      </w:r>
    </w:p>
    <w:p w14:paraId="1E959D40">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1</w:t>
      </w:r>
      <w:r>
        <w:rPr>
          <w:rFonts w:hint="eastAsia" w:ascii="宋体" w:hAnsi="宋体" w:eastAsia="宋体" w:cs="Times New Roman"/>
          <w:color w:val="000000"/>
          <w:sz w:val="24"/>
          <w:szCs w:val="21"/>
        </w:rPr>
        <w:t>、我们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w:t>
      </w:r>
      <w:r>
        <w:rPr>
          <w:rFonts w:hint="eastAsia" w:ascii="宋体" w:hAnsi="宋体" w:eastAsia="宋体" w:cs="Times New Roman"/>
          <w:color w:val="000000"/>
          <w:sz w:val="24"/>
          <w:szCs w:val="21"/>
        </w:rPr>
        <w:t>自愿组成联合体，参加</w:t>
      </w:r>
      <w:r>
        <w:rPr>
          <w:rFonts w:hint="eastAsia" w:ascii="宋体" w:hAnsi="宋体" w:eastAsia="宋体" w:cs="Times New Roman"/>
          <w:color w:val="000000"/>
          <w:sz w:val="24"/>
          <w:szCs w:val="24"/>
          <w:lang w:eastAsia="zh-CN"/>
        </w:rPr>
        <w:t>东海县政府采购中心</w:t>
      </w:r>
      <w:r>
        <w:rPr>
          <w:rFonts w:hint="eastAsia" w:ascii="宋体" w:hAnsi="宋体" w:eastAsia="宋体" w:cs="Times New Roman"/>
          <w:color w:val="000000"/>
          <w:sz w:val="24"/>
          <w:szCs w:val="21"/>
        </w:rPr>
        <w:t>组织的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1"/>
        </w:rPr>
        <w:t>的政府采购活动，我联合体指定</w:t>
      </w:r>
      <w:r>
        <w:rPr>
          <w:rFonts w:hint="eastAsia" w:ascii="宋体" w:hAnsi="宋体" w:eastAsia="宋体" w:cs="Times New Roman"/>
          <w:color w:val="000000"/>
          <w:sz w:val="24"/>
          <w:szCs w:val="21"/>
          <w:u w:val="single"/>
        </w:rPr>
        <w:t>（供应商*）</w:t>
      </w:r>
      <w:r>
        <w:rPr>
          <w:rFonts w:hint="eastAsia" w:ascii="宋体" w:hAnsi="宋体" w:eastAsia="宋体" w:cs="Times New Roman"/>
          <w:color w:val="000000"/>
          <w:sz w:val="24"/>
          <w:szCs w:val="21"/>
        </w:rPr>
        <w:t>为牵头单位（牵头单位必须为联合体成员）。</w:t>
      </w:r>
    </w:p>
    <w:p w14:paraId="0447313D">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2</w:t>
      </w:r>
      <w:r>
        <w:rPr>
          <w:rFonts w:hint="eastAsia" w:ascii="宋体" w:hAnsi="宋体" w:eastAsia="宋体" w:cs="Times New Roman"/>
          <w:color w:val="000000"/>
          <w:sz w:val="24"/>
          <w:szCs w:val="21"/>
        </w:rPr>
        <w:t>、若我们联合中标、成交、入围，</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1</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w:t>
      </w:r>
      <w:r>
        <w:rPr>
          <w:rFonts w:hint="eastAsia" w:ascii="宋体" w:hAnsi="宋体" w:eastAsia="宋体" w:cs="Times New Roman"/>
          <w:color w:val="000000"/>
          <w:sz w:val="24"/>
          <w:szCs w:val="21"/>
          <w:u w:val="single"/>
        </w:rPr>
        <w:t>（供应商单位</w:t>
      </w:r>
      <w:r>
        <w:rPr>
          <w:rFonts w:ascii="宋体" w:hAnsi="宋体" w:eastAsia="宋体" w:cs="Times New Roman"/>
          <w:color w:val="000000"/>
          <w:sz w:val="24"/>
          <w:szCs w:val="21"/>
          <w:u w:val="single"/>
        </w:rPr>
        <w:t>2</w:t>
      </w:r>
      <w:r>
        <w:rPr>
          <w:rFonts w:hint="eastAsia" w:ascii="宋体" w:hAnsi="宋体" w:eastAsia="宋体" w:cs="Times New Roman"/>
          <w:color w:val="000000"/>
          <w:sz w:val="24"/>
          <w:szCs w:val="21"/>
          <w:u w:val="single"/>
        </w:rPr>
        <w:t>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部分工作，并承担相应的责任……。（注：联合体中各供应商都应明示所承担的工作和相应的责任）。</w:t>
      </w:r>
    </w:p>
    <w:p w14:paraId="0A4DB662">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3</w:t>
      </w:r>
      <w:r>
        <w:rPr>
          <w:rFonts w:hint="eastAsia" w:ascii="宋体" w:hAnsi="宋体" w:eastAsia="宋体" w:cs="Times New Roman"/>
          <w:color w:val="000000"/>
          <w:sz w:val="24"/>
          <w:szCs w:val="21"/>
        </w:rPr>
        <w:t>、其中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w:t>
      </w:r>
      <w:r>
        <w:rPr>
          <w:rFonts w:hint="eastAsia" w:ascii="宋体" w:hAnsi="宋体" w:eastAsia="宋体" w:cs="Times New Roman"/>
          <w:color w:val="000000"/>
          <w:sz w:val="24"/>
          <w:szCs w:val="21"/>
        </w:rPr>
        <w:t>。（可选）</w:t>
      </w:r>
    </w:p>
    <w:p w14:paraId="176A2CA2">
      <w:pPr>
        <w:spacing w:line="500" w:lineRule="exact"/>
        <w:ind w:firstLine="480"/>
        <w:rPr>
          <w:rFonts w:ascii="宋体" w:hAnsi="宋体" w:eastAsia="宋体" w:cs="Times New Roman"/>
          <w:color w:val="000000"/>
          <w:sz w:val="24"/>
          <w:szCs w:val="21"/>
        </w:rPr>
      </w:pPr>
    </w:p>
    <w:p w14:paraId="6CA32F47">
      <w:pPr>
        <w:spacing w:line="500" w:lineRule="exact"/>
        <w:ind w:firstLine="480"/>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p>
    <w:p w14:paraId="44DE44C6">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供应商1全称（公章）：</w:t>
      </w:r>
      <w:r>
        <w:rPr>
          <w:rFonts w:ascii="宋体" w:hAnsi="宋体" w:eastAsia="宋体" w:cs="Times New Roman"/>
          <w:color w:val="000000"/>
          <w:sz w:val="24"/>
          <w:szCs w:val="21"/>
        </w:rPr>
        <w:t xml:space="preserve">     </w:t>
      </w:r>
    </w:p>
    <w:p w14:paraId="17CCEAAA">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r>
        <w:rPr>
          <w:rFonts w:ascii="宋体" w:hAnsi="宋体" w:eastAsia="宋体" w:cs="Times New Roman"/>
          <w:color w:val="000000"/>
          <w:sz w:val="24"/>
          <w:szCs w:val="21"/>
        </w:rPr>
        <w:t xml:space="preserve">  </w:t>
      </w:r>
    </w:p>
    <w:p w14:paraId="49B8BB03">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383D5D2A">
      <w:pPr>
        <w:spacing w:line="360" w:lineRule="auto"/>
        <w:ind w:firstLine="480"/>
        <w:rPr>
          <w:rFonts w:ascii="宋体" w:hAnsi="宋体" w:eastAsia="宋体" w:cs="Times New Roman"/>
          <w:sz w:val="24"/>
          <w:szCs w:val="24"/>
        </w:rPr>
      </w:pPr>
    </w:p>
    <w:p w14:paraId="4E8A8F54">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供应商2全称（公章）：</w:t>
      </w:r>
      <w:r>
        <w:rPr>
          <w:rFonts w:ascii="宋体" w:hAnsi="宋体" w:eastAsia="宋体" w:cs="Times New Roman"/>
          <w:color w:val="000000"/>
          <w:sz w:val="24"/>
          <w:szCs w:val="21"/>
        </w:rPr>
        <w:t xml:space="preserve">     </w:t>
      </w:r>
    </w:p>
    <w:p w14:paraId="00D63D33">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法定代表人</w:t>
      </w:r>
      <w:r>
        <w:rPr>
          <w:rFonts w:ascii="宋体" w:hAnsi="宋体" w:eastAsia="宋体" w:cs="Times New Roman"/>
          <w:color w:val="000000"/>
          <w:sz w:val="24"/>
          <w:szCs w:val="21"/>
        </w:rPr>
        <w:t>（单位负责人）</w:t>
      </w:r>
      <w:r>
        <w:rPr>
          <w:rFonts w:hint="eastAsia" w:ascii="宋体" w:hAnsi="宋体" w:eastAsia="宋体" w:cs="Times New Roman"/>
          <w:color w:val="000000"/>
          <w:sz w:val="24"/>
          <w:szCs w:val="21"/>
        </w:rPr>
        <w:t>或委托代理人（签字或盖章）：</w:t>
      </w:r>
      <w:r>
        <w:rPr>
          <w:rFonts w:ascii="宋体" w:hAnsi="宋体" w:eastAsia="宋体" w:cs="Times New Roman"/>
          <w:color w:val="000000"/>
          <w:sz w:val="24"/>
          <w:szCs w:val="21"/>
        </w:rPr>
        <w:t xml:space="preserve">  </w:t>
      </w:r>
    </w:p>
    <w:p w14:paraId="59816BCA">
      <w:pPr>
        <w:spacing w:line="360" w:lineRule="auto"/>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6CF4CAE1">
      <w:pPr>
        <w:spacing w:line="360" w:lineRule="auto"/>
        <w:ind w:firstLine="480"/>
        <w:rPr>
          <w:rFonts w:ascii="宋体" w:hAnsi="宋体" w:eastAsia="宋体" w:cs="Times New Roman"/>
          <w:sz w:val="24"/>
          <w:szCs w:val="24"/>
        </w:rPr>
      </w:pPr>
    </w:p>
    <w:p w14:paraId="1759776C">
      <w:pPr>
        <w:spacing w:line="500" w:lineRule="exact"/>
        <w:ind w:firstLine="480"/>
        <w:rPr>
          <w:rFonts w:ascii="宋体" w:hAnsi="宋体" w:eastAsia="宋体" w:cs="Times New Roman"/>
          <w:sz w:val="24"/>
          <w:szCs w:val="24"/>
        </w:rPr>
      </w:pPr>
      <w:r>
        <w:rPr>
          <w:rFonts w:hint="eastAsia" w:ascii="宋体" w:hAnsi="宋体" w:eastAsia="宋体" w:cs="Times New Roman"/>
          <w:sz w:val="24"/>
          <w:szCs w:val="24"/>
        </w:rPr>
        <w:t>……</w:t>
      </w:r>
    </w:p>
    <w:p w14:paraId="5DE471C8">
      <w:pPr>
        <w:spacing w:line="500" w:lineRule="exact"/>
        <w:ind w:firstLine="480"/>
        <w:rPr>
          <w:rFonts w:ascii="宋体" w:hAnsi="宋体" w:eastAsia="宋体" w:cs="Times New Roman"/>
          <w:sz w:val="24"/>
          <w:szCs w:val="24"/>
        </w:rPr>
      </w:pPr>
    </w:p>
    <w:p w14:paraId="1552DAE0">
      <w:pPr>
        <w:spacing w:line="500" w:lineRule="exact"/>
        <w:ind w:firstLine="480"/>
      </w:pPr>
      <w:r>
        <w:rPr>
          <w:rFonts w:hint="eastAsia" w:ascii="宋体" w:hAnsi="宋体" w:eastAsia="宋体" w:cs="Times New Roman"/>
          <w:color w:val="000000"/>
          <w:sz w:val="24"/>
          <w:szCs w:val="21"/>
        </w:rPr>
        <w:t>备注：本征集文件中要求加盖公章的内容，仅需加盖牵头单位的公章。</w:t>
      </w:r>
    </w:p>
    <w:p w14:paraId="6E1BF0C5">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十四、响应产品明细表（分包号：**）</w:t>
      </w:r>
    </w:p>
    <w:p w14:paraId="0258423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响应产品明细表</w:t>
      </w:r>
    </w:p>
    <w:p w14:paraId="63787D90">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14:paraId="6D48C393">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35"/>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614"/>
        <w:gridCol w:w="1418"/>
        <w:gridCol w:w="1134"/>
        <w:gridCol w:w="1417"/>
        <w:gridCol w:w="1843"/>
      </w:tblGrid>
      <w:tr w14:paraId="37F52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73293EFB">
            <w:pPr>
              <w:spacing w:line="560" w:lineRule="exact"/>
              <w:jc w:val="center"/>
              <w:rPr>
                <w:rFonts w:ascii="宋体" w:hAnsi="宋体"/>
                <w:color w:val="000000"/>
                <w:sz w:val="24"/>
              </w:rPr>
            </w:pPr>
            <w:r>
              <w:rPr>
                <w:rFonts w:hint="eastAsia" w:ascii="宋体" w:hAnsi="宋体"/>
                <w:color w:val="000000"/>
                <w:sz w:val="24"/>
              </w:rPr>
              <w:t>序号</w:t>
            </w:r>
          </w:p>
        </w:tc>
        <w:tc>
          <w:tcPr>
            <w:tcW w:w="1614" w:type="dxa"/>
            <w:noWrap w:val="0"/>
            <w:vAlign w:val="center"/>
          </w:tcPr>
          <w:p w14:paraId="0E960F47">
            <w:pPr>
              <w:spacing w:line="560" w:lineRule="exact"/>
              <w:jc w:val="center"/>
              <w:rPr>
                <w:rFonts w:ascii="宋体" w:hAnsi="宋体"/>
                <w:color w:val="000000"/>
                <w:sz w:val="24"/>
              </w:rPr>
            </w:pPr>
            <w:r>
              <w:rPr>
                <w:rFonts w:hint="eastAsia" w:ascii="宋体" w:hAnsi="宋体"/>
                <w:color w:val="000000"/>
                <w:sz w:val="24"/>
              </w:rPr>
              <w:t>岗位名称</w:t>
            </w:r>
          </w:p>
        </w:tc>
        <w:tc>
          <w:tcPr>
            <w:tcW w:w="1418" w:type="dxa"/>
            <w:noWrap w:val="0"/>
            <w:vAlign w:val="center"/>
          </w:tcPr>
          <w:p w14:paraId="6EAE8503">
            <w:pPr>
              <w:spacing w:line="560" w:lineRule="exact"/>
              <w:jc w:val="center"/>
              <w:rPr>
                <w:rFonts w:ascii="宋体" w:hAnsi="宋体"/>
                <w:color w:val="000000"/>
                <w:sz w:val="24"/>
              </w:rPr>
            </w:pPr>
            <w:r>
              <w:rPr>
                <w:rFonts w:hint="eastAsia" w:ascii="宋体" w:hAnsi="宋体"/>
                <w:color w:val="000000"/>
                <w:sz w:val="24"/>
              </w:rPr>
              <w:t>分项单位</w:t>
            </w:r>
          </w:p>
        </w:tc>
        <w:tc>
          <w:tcPr>
            <w:tcW w:w="1134" w:type="dxa"/>
            <w:noWrap w:val="0"/>
            <w:vAlign w:val="center"/>
          </w:tcPr>
          <w:p w14:paraId="211EB9B6">
            <w:pPr>
              <w:spacing w:line="560" w:lineRule="exact"/>
              <w:jc w:val="center"/>
              <w:rPr>
                <w:rFonts w:ascii="宋体" w:hAnsi="宋体"/>
                <w:color w:val="000000"/>
                <w:sz w:val="24"/>
              </w:rPr>
            </w:pPr>
            <w:r>
              <w:rPr>
                <w:rFonts w:hint="eastAsia" w:ascii="宋体" w:hAnsi="宋体"/>
                <w:color w:val="000000"/>
                <w:sz w:val="24"/>
              </w:rPr>
              <w:t>数量</w:t>
            </w:r>
          </w:p>
        </w:tc>
        <w:tc>
          <w:tcPr>
            <w:tcW w:w="1417" w:type="dxa"/>
            <w:noWrap w:val="0"/>
            <w:vAlign w:val="center"/>
          </w:tcPr>
          <w:p w14:paraId="23B22C2D">
            <w:pPr>
              <w:spacing w:line="560" w:lineRule="exact"/>
              <w:jc w:val="center"/>
              <w:rPr>
                <w:rFonts w:ascii="宋体" w:hAnsi="宋体"/>
                <w:color w:val="000000"/>
                <w:sz w:val="24"/>
              </w:rPr>
            </w:pPr>
            <w:r>
              <w:rPr>
                <w:rFonts w:hint="eastAsia" w:ascii="宋体" w:hAnsi="宋体"/>
                <w:color w:val="000000"/>
                <w:sz w:val="24"/>
              </w:rPr>
              <w:t>最高限价</w:t>
            </w:r>
          </w:p>
        </w:tc>
        <w:tc>
          <w:tcPr>
            <w:tcW w:w="1843" w:type="dxa"/>
            <w:noWrap w:val="0"/>
            <w:vAlign w:val="center"/>
          </w:tcPr>
          <w:p w14:paraId="6450E9A5">
            <w:pPr>
              <w:spacing w:line="560" w:lineRule="exact"/>
              <w:jc w:val="center"/>
              <w:rPr>
                <w:rFonts w:ascii="宋体" w:hAnsi="宋体"/>
                <w:color w:val="000000"/>
                <w:sz w:val="24"/>
              </w:rPr>
            </w:pPr>
            <w:r>
              <w:rPr>
                <w:rFonts w:hint="eastAsia" w:ascii="宋体" w:hAnsi="宋体"/>
                <w:color w:val="000000"/>
                <w:sz w:val="24"/>
              </w:rPr>
              <w:t>备注</w:t>
            </w:r>
          </w:p>
        </w:tc>
      </w:tr>
      <w:tr w14:paraId="43B4C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6791C412">
            <w:pPr>
              <w:spacing w:line="560" w:lineRule="exact"/>
              <w:jc w:val="center"/>
              <w:rPr>
                <w:rFonts w:ascii="宋体" w:hAnsi="宋体"/>
                <w:color w:val="000000"/>
                <w:sz w:val="24"/>
              </w:rPr>
            </w:pPr>
            <w:r>
              <w:rPr>
                <w:rFonts w:hint="eastAsia" w:ascii="宋体" w:hAnsi="宋体"/>
                <w:color w:val="000000"/>
                <w:sz w:val="24"/>
              </w:rPr>
              <w:t>1</w:t>
            </w:r>
          </w:p>
        </w:tc>
        <w:tc>
          <w:tcPr>
            <w:tcW w:w="1614" w:type="dxa"/>
            <w:noWrap w:val="0"/>
            <w:vAlign w:val="center"/>
          </w:tcPr>
          <w:p w14:paraId="66922F1A">
            <w:pPr>
              <w:spacing w:line="85" w:lineRule="atLeast"/>
              <w:jc w:val="center"/>
            </w:pPr>
            <w:r>
              <w:rPr>
                <w:rFonts w:hint="eastAsia" w:ascii="宋体" w:hAnsi="宋体" w:cs="宋体"/>
                <w:color w:val="000000"/>
              </w:rPr>
              <w:t>项目经理</w:t>
            </w:r>
          </w:p>
        </w:tc>
        <w:tc>
          <w:tcPr>
            <w:tcW w:w="1418" w:type="dxa"/>
            <w:noWrap w:val="0"/>
            <w:vAlign w:val="center"/>
          </w:tcPr>
          <w:p w14:paraId="3CDCD1C1">
            <w:pPr>
              <w:spacing w:line="560" w:lineRule="exact"/>
              <w:jc w:val="center"/>
              <w:rPr>
                <w:rFonts w:ascii="宋体" w:hAnsi="宋体"/>
                <w:color w:val="000000"/>
                <w:sz w:val="24"/>
              </w:rPr>
            </w:pPr>
          </w:p>
        </w:tc>
        <w:tc>
          <w:tcPr>
            <w:tcW w:w="1134" w:type="dxa"/>
            <w:noWrap w:val="0"/>
            <w:vAlign w:val="center"/>
          </w:tcPr>
          <w:p w14:paraId="041DF2E7">
            <w:pPr>
              <w:spacing w:line="560" w:lineRule="exact"/>
              <w:jc w:val="center"/>
              <w:rPr>
                <w:rFonts w:ascii="宋体" w:hAnsi="宋体"/>
                <w:color w:val="000000"/>
                <w:sz w:val="24"/>
              </w:rPr>
            </w:pPr>
            <w:r>
              <w:rPr>
                <w:rFonts w:hint="eastAsia" w:ascii="宋体" w:hAnsi="宋体"/>
                <w:color w:val="000000"/>
                <w:sz w:val="24"/>
              </w:rPr>
              <w:t>1</w:t>
            </w:r>
          </w:p>
        </w:tc>
        <w:tc>
          <w:tcPr>
            <w:tcW w:w="1417" w:type="dxa"/>
            <w:noWrap w:val="0"/>
            <w:vAlign w:val="center"/>
          </w:tcPr>
          <w:p w14:paraId="5A4A8CF7">
            <w:pPr>
              <w:spacing w:line="85" w:lineRule="atLeast"/>
              <w:jc w:val="center"/>
            </w:pPr>
          </w:p>
        </w:tc>
        <w:tc>
          <w:tcPr>
            <w:tcW w:w="1843" w:type="dxa"/>
            <w:noWrap w:val="0"/>
            <w:vAlign w:val="center"/>
          </w:tcPr>
          <w:p w14:paraId="1255F852">
            <w:pPr>
              <w:spacing w:line="560" w:lineRule="exact"/>
              <w:jc w:val="center"/>
              <w:rPr>
                <w:rFonts w:ascii="宋体" w:hAnsi="宋体"/>
                <w:color w:val="000000"/>
                <w:sz w:val="24"/>
              </w:rPr>
            </w:pPr>
          </w:p>
        </w:tc>
      </w:tr>
      <w:tr w14:paraId="5DF1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DB86326">
            <w:pPr>
              <w:spacing w:line="560" w:lineRule="exact"/>
              <w:jc w:val="center"/>
              <w:rPr>
                <w:rFonts w:ascii="宋体" w:hAnsi="宋体"/>
                <w:color w:val="000000"/>
                <w:sz w:val="24"/>
              </w:rPr>
            </w:pPr>
            <w:r>
              <w:rPr>
                <w:rFonts w:hint="eastAsia" w:ascii="宋体" w:hAnsi="宋体"/>
                <w:color w:val="000000"/>
                <w:sz w:val="24"/>
              </w:rPr>
              <w:t>2</w:t>
            </w:r>
          </w:p>
        </w:tc>
        <w:tc>
          <w:tcPr>
            <w:tcW w:w="1614" w:type="dxa"/>
            <w:noWrap w:val="0"/>
            <w:vAlign w:val="center"/>
          </w:tcPr>
          <w:p w14:paraId="48503504">
            <w:pPr>
              <w:spacing w:line="85" w:lineRule="atLeast"/>
              <w:jc w:val="center"/>
              <w:rPr>
                <w:rFonts w:ascii="宋体" w:hAnsi="宋体" w:cs="宋体"/>
                <w:color w:val="000000"/>
              </w:rPr>
            </w:pPr>
            <w:r>
              <w:rPr>
                <w:rFonts w:hint="eastAsia" w:ascii="宋体" w:hAnsi="宋体" w:cs="宋体"/>
                <w:color w:val="000000"/>
              </w:rPr>
              <w:t>消防监控</w:t>
            </w:r>
          </w:p>
        </w:tc>
        <w:tc>
          <w:tcPr>
            <w:tcW w:w="1418" w:type="dxa"/>
            <w:noWrap w:val="0"/>
            <w:vAlign w:val="center"/>
          </w:tcPr>
          <w:p w14:paraId="63EAED99">
            <w:pPr>
              <w:spacing w:line="560" w:lineRule="exact"/>
              <w:jc w:val="center"/>
              <w:rPr>
                <w:rFonts w:ascii="宋体" w:hAnsi="宋体"/>
                <w:color w:val="000000"/>
                <w:sz w:val="24"/>
              </w:rPr>
            </w:pPr>
          </w:p>
        </w:tc>
        <w:tc>
          <w:tcPr>
            <w:tcW w:w="1134" w:type="dxa"/>
            <w:noWrap w:val="0"/>
            <w:vAlign w:val="center"/>
          </w:tcPr>
          <w:p w14:paraId="16ED0ACA">
            <w:pPr>
              <w:spacing w:line="560" w:lineRule="exact"/>
              <w:jc w:val="center"/>
              <w:rPr>
                <w:rFonts w:ascii="宋体" w:hAnsi="宋体"/>
                <w:color w:val="000000"/>
                <w:sz w:val="24"/>
              </w:rPr>
            </w:pPr>
            <w:r>
              <w:rPr>
                <w:rFonts w:hint="eastAsia" w:ascii="宋体" w:hAnsi="宋体"/>
                <w:color w:val="000000"/>
                <w:sz w:val="24"/>
              </w:rPr>
              <w:t>1</w:t>
            </w:r>
          </w:p>
        </w:tc>
        <w:tc>
          <w:tcPr>
            <w:tcW w:w="1417" w:type="dxa"/>
            <w:noWrap w:val="0"/>
            <w:vAlign w:val="center"/>
          </w:tcPr>
          <w:p w14:paraId="0697D843">
            <w:pPr>
              <w:spacing w:line="85" w:lineRule="atLeast"/>
              <w:jc w:val="center"/>
              <w:rPr>
                <w:rFonts w:ascii="宋体" w:hAnsi="宋体" w:cs="宋体"/>
                <w:color w:val="000000"/>
              </w:rPr>
            </w:pPr>
          </w:p>
        </w:tc>
        <w:tc>
          <w:tcPr>
            <w:tcW w:w="1843" w:type="dxa"/>
            <w:noWrap w:val="0"/>
            <w:vAlign w:val="center"/>
          </w:tcPr>
          <w:p w14:paraId="0C5A7DBF">
            <w:pPr>
              <w:spacing w:line="560" w:lineRule="exact"/>
              <w:jc w:val="center"/>
              <w:rPr>
                <w:rFonts w:ascii="宋体" w:hAnsi="宋体"/>
                <w:color w:val="000000"/>
                <w:sz w:val="24"/>
              </w:rPr>
            </w:pPr>
          </w:p>
        </w:tc>
      </w:tr>
      <w:tr w14:paraId="621D7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181253D">
            <w:pPr>
              <w:spacing w:line="560" w:lineRule="exact"/>
              <w:jc w:val="center"/>
              <w:rPr>
                <w:rFonts w:ascii="宋体" w:hAnsi="宋体"/>
                <w:color w:val="000000"/>
                <w:sz w:val="24"/>
              </w:rPr>
            </w:pPr>
            <w:r>
              <w:rPr>
                <w:rFonts w:hint="eastAsia" w:ascii="宋体" w:hAnsi="宋体"/>
                <w:color w:val="000000"/>
                <w:sz w:val="24"/>
              </w:rPr>
              <w:t>3</w:t>
            </w:r>
          </w:p>
        </w:tc>
        <w:tc>
          <w:tcPr>
            <w:tcW w:w="1614" w:type="dxa"/>
            <w:noWrap w:val="0"/>
            <w:vAlign w:val="center"/>
          </w:tcPr>
          <w:p w14:paraId="6856F692">
            <w:pPr>
              <w:spacing w:line="85" w:lineRule="atLeast"/>
              <w:jc w:val="center"/>
            </w:pPr>
            <w:r>
              <w:rPr>
                <w:rFonts w:hint="eastAsia" w:ascii="宋体" w:hAnsi="宋体" w:cs="宋体"/>
                <w:color w:val="000000"/>
              </w:rPr>
              <w:t>秩序维护人员</w:t>
            </w:r>
          </w:p>
        </w:tc>
        <w:tc>
          <w:tcPr>
            <w:tcW w:w="1418" w:type="dxa"/>
            <w:noWrap w:val="0"/>
            <w:vAlign w:val="center"/>
          </w:tcPr>
          <w:p w14:paraId="5A7BA17A">
            <w:pPr>
              <w:spacing w:line="560" w:lineRule="exact"/>
              <w:jc w:val="center"/>
              <w:rPr>
                <w:rFonts w:ascii="宋体" w:hAnsi="宋体"/>
                <w:color w:val="000000"/>
                <w:sz w:val="24"/>
              </w:rPr>
            </w:pPr>
          </w:p>
        </w:tc>
        <w:tc>
          <w:tcPr>
            <w:tcW w:w="1134" w:type="dxa"/>
            <w:noWrap w:val="0"/>
            <w:vAlign w:val="center"/>
          </w:tcPr>
          <w:p w14:paraId="27523E27">
            <w:pPr>
              <w:spacing w:line="560" w:lineRule="exact"/>
              <w:jc w:val="center"/>
              <w:rPr>
                <w:rFonts w:ascii="宋体" w:hAnsi="宋体"/>
                <w:color w:val="000000"/>
                <w:sz w:val="24"/>
              </w:rPr>
            </w:pPr>
            <w:r>
              <w:rPr>
                <w:rFonts w:hint="eastAsia" w:ascii="宋体" w:hAnsi="宋体"/>
                <w:color w:val="000000"/>
                <w:sz w:val="24"/>
              </w:rPr>
              <w:t>1</w:t>
            </w:r>
          </w:p>
        </w:tc>
        <w:tc>
          <w:tcPr>
            <w:tcW w:w="1417" w:type="dxa"/>
            <w:noWrap w:val="0"/>
            <w:vAlign w:val="center"/>
          </w:tcPr>
          <w:p w14:paraId="476B441E">
            <w:pPr>
              <w:spacing w:line="85" w:lineRule="atLeast"/>
              <w:jc w:val="center"/>
            </w:pPr>
          </w:p>
        </w:tc>
        <w:tc>
          <w:tcPr>
            <w:tcW w:w="1843" w:type="dxa"/>
            <w:noWrap w:val="0"/>
            <w:vAlign w:val="center"/>
          </w:tcPr>
          <w:p w14:paraId="6358BAEE">
            <w:pPr>
              <w:spacing w:line="560" w:lineRule="exact"/>
              <w:jc w:val="center"/>
              <w:rPr>
                <w:rFonts w:ascii="宋体" w:hAnsi="宋体"/>
                <w:color w:val="000000"/>
                <w:sz w:val="24"/>
              </w:rPr>
            </w:pPr>
          </w:p>
        </w:tc>
      </w:tr>
      <w:tr w14:paraId="15AA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DAE06E4">
            <w:pPr>
              <w:spacing w:line="560" w:lineRule="exact"/>
              <w:jc w:val="center"/>
              <w:rPr>
                <w:rFonts w:ascii="宋体" w:hAnsi="宋体"/>
                <w:color w:val="000000"/>
                <w:sz w:val="24"/>
              </w:rPr>
            </w:pPr>
            <w:r>
              <w:rPr>
                <w:rFonts w:hint="eastAsia" w:ascii="宋体" w:hAnsi="宋体"/>
                <w:color w:val="000000"/>
                <w:sz w:val="24"/>
              </w:rPr>
              <w:t>4</w:t>
            </w:r>
          </w:p>
        </w:tc>
        <w:tc>
          <w:tcPr>
            <w:tcW w:w="1614" w:type="dxa"/>
            <w:noWrap w:val="0"/>
            <w:vAlign w:val="center"/>
          </w:tcPr>
          <w:p w14:paraId="1DDD2B4E">
            <w:pPr>
              <w:spacing w:line="85" w:lineRule="atLeast"/>
              <w:jc w:val="center"/>
            </w:pPr>
            <w:r>
              <w:rPr>
                <w:rFonts w:hint="eastAsia" w:ascii="宋体" w:hAnsi="宋体" w:cs="宋体"/>
                <w:color w:val="000000"/>
              </w:rPr>
              <w:t>保洁人员</w:t>
            </w:r>
          </w:p>
        </w:tc>
        <w:tc>
          <w:tcPr>
            <w:tcW w:w="1418" w:type="dxa"/>
            <w:noWrap w:val="0"/>
            <w:vAlign w:val="center"/>
          </w:tcPr>
          <w:p w14:paraId="13DC152F">
            <w:pPr>
              <w:spacing w:line="560" w:lineRule="exact"/>
              <w:jc w:val="center"/>
              <w:rPr>
                <w:rFonts w:ascii="宋体" w:hAnsi="宋体"/>
                <w:color w:val="000000"/>
                <w:sz w:val="24"/>
              </w:rPr>
            </w:pPr>
          </w:p>
        </w:tc>
        <w:tc>
          <w:tcPr>
            <w:tcW w:w="1134" w:type="dxa"/>
            <w:noWrap w:val="0"/>
            <w:vAlign w:val="center"/>
          </w:tcPr>
          <w:p w14:paraId="6F93FEEE">
            <w:pPr>
              <w:spacing w:line="560" w:lineRule="exact"/>
              <w:jc w:val="center"/>
              <w:rPr>
                <w:rFonts w:ascii="宋体" w:hAnsi="宋体"/>
                <w:color w:val="000000"/>
                <w:sz w:val="24"/>
              </w:rPr>
            </w:pPr>
            <w:r>
              <w:rPr>
                <w:rFonts w:hint="eastAsia" w:ascii="宋体" w:hAnsi="宋体"/>
                <w:color w:val="000000"/>
                <w:sz w:val="24"/>
              </w:rPr>
              <w:t>1</w:t>
            </w:r>
          </w:p>
        </w:tc>
        <w:tc>
          <w:tcPr>
            <w:tcW w:w="1417" w:type="dxa"/>
            <w:noWrap w:val="0"/>
            <w:vAlign w:val="center"/>
          </w:tcPr>
          <w:p w14:paraId="7C3D4056">
            <w:pPr>
              <w:spacing w:line="85" w:lineRule="atLeast"/>
              <w:jc w:val="center"/>
            </w:pPr>
          </w:p>
        </w:tc>
        <w:tc>
          <w:tcPr>
            <w:tcW w:w="1843" w:type="dxa"/>
            <w:noWrap w:val="0"/>
            <w:vAlign w:val="center"/>
          </w:tcPr>
          <w:p w14:paraId="51D6AF3A">
            <w:pPr>
              <w:spacing w:line="560" w:lineRule="exact"/>
              <w:jc w:val="center"/>
              <w:rPr>
                <w:rFonts w:ascii="宋体" w:hAnsi="宋体"/>
                <w:color w:val="000000"/>
                <w:sz w:val="24"/>
              </w:rPr>
            </w:pPr>
          </w:p>
        </w:tc>
      </w:tr>
      <w:tr w14:paraId="760B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88D4E17">
            <w:pPr>
              <w:spacing w:line="560" w:lineRule="exact"/>
              <w:jc w:val="center"/>
              <w:rPr>
                <w:rFonts w:ascii="宋体" w:hAnsi="宋体"/>
                <w:color w:val="000000"/>
                <w:sz w:val="24"/>
              </w:rPr>
            </w:pPr>
            <w:r>
              <w:rPr>
                <w:rFonts w:hint="eastAsia" w:ascii="宋体" w:hAnsi="宋体"/>
                <w:color w:val="000000"/>
                <w:sz w:val="24"/>
              </w:rPr>
              <w:t>5</w:t>
            </w:r>
          </w:p>
        </w:tc>
        <w:tc>
          <w:tcPr>
            <w:tcW w:w="1614" w:type="dxa"/>
            <w:noWrap w:val="0"/>
            <w:vAlign w:val="center"/>
          </w:tcPr>
          <w:p w14:paraId="62AD2742">
            <w:pPr>
              <w:spacing w:line="85" w:lineRule="atLeast"/>
              <w:jc w:val="center"/>
            </w:pPr>
            <w:r>
              <w:rPr>
                <w:rFonts w:hint="eastAsia" w:ascii="宋体" w:hAnsi="宋体" w:cs="宋体"/>
                <w:color w:val="000000"/>
              </w:rPr>
              <w:t>接待（客服）</w:t>
            </w:r>
          </w:p>
        </w:tc>
        <w:tc>
          <w:tcPr>
            <w:tcW w:w="1418" w:type="dxa"/>
            <w:noWrap w:val="0"/>
            <w:vAlign w:val="center"/>
          </w:tcPr>
          <w:p w14:paraId="7102B411">
            <w:pPr>
              <w:spacing w:line="560" w:lineRule="exact"/>
              <w:jc w:val="center"/>
              <w:rPr>
                <w:rFonts w:ascii="宋体" w:hAnsi="宋体"/>
                <w:color w:val="000000"/>
                <w:sz w:val="24"/>
              </w:rPr>
            </w:pPr>
          </w:p>
        </w:tc>
        <w:tc>
          <w:tcPr>
            <w:tcW w:w="1134" w:type="dxa"/>
            <w:noWrap w:val="0"/>
            <w:vAlign w:val="center"/>
          </w:tcPr>
          <w:p w14:paraId="36DAA967">
            <w:pPr>
              <w:spacing w:line="560" w:lineRule="exact"/>
              <w:jc w:val="center"/>
              <w:rPr>
                <w:rFonts w:ascii="宋体" w:hAnsi="宋体"/>
                <w:color w:val="000000"/>
                <w:sz w:val="24"/>
              </w:rPr>
            </w:pPr>
            <w:r>
              <w:rPr>
                <w:rFonts w:hint="eastAsia" w:ascii="宋体" w:hAnsi="宋体"/>
                <w:color w:val="000000"/>
                <w:sz w:val="24"/>
              </w:rPr>
              <w:t>1</w:t>
            </w:r>
          </w:p>
        </w:tc>
        <w:tc>
          <w:tcPr>
            <w:tcW w:w="1417" w:type="dxa"/>
            <w:noWrap w:val="0"/>
            <w:vAlign w:val="center"/>
          </w:tcPr>
          <w:p w14:paraId="53BF56E3">
            <w:pPr>
              <w:spacing w:line="85" w:lineRule="atLeast"/>
              <w:jc w:val="center"/>
            </w:pPr>
          </w:p>
        </w:tc>
        <w:tc>
          <w:tcPr>
            <w:tcW w:w="1843" w:type="dxa"/>
            <w:noWrap w:val="0"/>
            <w:vAlign w:val="center"/>
          </w:tcPr>
          <w:p w14:paraId="759725D8">
            <w:pPr>
              <w:spacing w:line="560" w:lineRule="exact"/>
              <w:jc w:val="center"/>
              <w:rPr>
                <w:rFonts w:ascii="宋体" w:hAnsi="宋体"/>
                <w:color w:val="000000"/>
                <w:sz w:val="24"/>
              </w:rPr>
            </w:pPr>
          </w:p>
        </w:tc>
      </w:tr>
      <w:tr w14:paraId="2136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4868A96B">
            <w:pPr>
              <w:spacing w:line="560" w:lineRule="exact"/>
              <w:jc w:val="center"/>
              <w:rPr>
                <w:rFonts w:ascii="宋体" w:hAnsi="宋体"/>
                <w:color w:val="000000"/>
                <w:sz w:val="24"/>
              </w:rPr>
            </w:pPr>
            <w:r>
              <w:rPr>
                <w:rFonts w:hint="eastAsia" w:ascii="宋体" w:hAnsi="宋体"/>
                <w:color w:val="000000"/>
                <w:sz w:val="24"/>
              </w:rPr>
              <w:t>6</w:t>
            </w:r>
          </w:p>
        </w:tc>
        <w:tc>
          <w:tcPr>
            <w:tcW w:w="1614" w:type="dxa"/>
            <w:noWrap w:val="0"/>
            <w:vAlign w:val="center"/>
          </w:tcPr>
          <w:p w14:paraId="1394EAA7">
            <w:pPr>
              <w:spacing w:line="85" w:lineRule="atLeast"/>
              <w:jc w:val="center"/>
            </w:pPr>
            <w:r>
              <w:rPr>
                <w:rFonts w:hint="eastAsia" w:ascii="宋体" w:hAnsi="宋体" w:cs="宋体"/>
                <w:color w:val="000000"/>
              </w:rPr>
              <w:t>维修人员</w:t>
            </w:r>
          </w:p>
        </w:tc>
        <w:tc>
          <w:tcPr>
            <w:tcW w:w="1418" w:type="dxa"/>
            <w:noWrap w:val="0"/>
            <w:vAlign w:val="center"/>
          </w:tcPr>
          <w:p w14:paraId="53860270">
            <w:pPr>
              <w:spacing w:line="560" w:lineRule="exact"/>
              <w:jc w:val="center"/>
              <w:rPr>
                <w:rFonts w:ascii="宋体" w:hAnsi="宋体"/>
                <w:color w:val="000000"/>
                <w:sz w:val="24"/>
              </w:rPr>
            </w:pPr>
          </w:p>
        </w:tc>
        <w:tc>
          <w:tcPr>
            <w:tcW w:w="1134" w:type="dxa"/>
            <w:noWrap w:val="0"/>
            <w:vAlign w:val="center"/>
          </w:tcPr>
          <w:p w14:paraId="5F1518DE">
            <w:pPr>
              <w:spacing w:line="560" w:lineRule="exact"/>
              <w:jc w:val="center"/>
              <w:rPr>
                <w:rFonts w:ascii="宋体" w:hAnsi="宋体"/>
                <w:color w:val="000000"/>
                <w:sz w:val="24"/>
              </w:rPr>
            </w:pPr>
            <w:r>
              <w:rPr>
                <w:rFonts w:hint="eastAsia" w:ascii="宋体" w:hAnsi="宋体"/>
                <w:color w:val="000000"/>
                <w:sz w:val="24"/>
              </w:rPr>
              <w:t>1</w:t>
            </w:r>
          </w:p>
        </w:tc>
        <w:tc>
          <w:tcPr>
            <w:tcW w:w="1417" w:type="dxa"/>
            <w:noWrap w:val="0"/>
            <w:vAlign w:val="center"/>
          </w:tcPr>
          <w:p w14:paraId="3410D2A1">
            <w:pPr>
              <w:spacing w:line="85" w:lineRule="atLeast"/>
              <w:jc w:val="center"/>
            </w:pPr>
          </w:p>
        </w:tc>
        <w:tc>
          <w:tcPr>
            <w:tcW w:w="1843" w:type="dxa"/>
            <w:noWrap w:val="0"/>
            <w:vAlign w:val="center"/>
          </w:tcPr>
          <w:p w14:paraId="52504D2C">
            <w:pPr>
              <w:spacing w:line="560" w:lineRule="exact"/>
              <w:jc w:val="center"/>
              <w:rPr>
                <w:rFonts w:ascii="宋体" w:hAnsi="宋体"/>
                <w:color w:val="000000"/>
                <w:sz w:val="24"/>
              </w:rPr>
            </w:pPr>
          </w:p>
        </w:tc>
      </w:tr>
      <w:tr w14:paraId="10A0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F64B6D0">
            <w:pPr>
              <w:spacing w:line="560" w:lineRule="exact"/>
              <w:jc w:val="center"/>
              <w:rPr>
                <w:rFonts w:ascii="宋体" w:hAnsi="宋体"/>
                <w:color w:val="000000"/>
                <w:sz w:val="24"/>
              </w:rPr>
            </w:pPr>
            <w:r>
              <w:rPr>
                <w:rFonts w:hint="eastAsia" w:ascii="宋体" w:hAnsi="宋体"/>
                <w:color w:val="000000"/>
                <w:sz w:val="24"/>
              </w:rPr>
              <w:t>7</w:t>
            </w:r>
          </w:p>
        </w:tc>
        <w:tc>
          <w:tcPr>
            <w:tcW w:w="1614" w:type="dxa"/>
            <w:noWrap w:val="0"/>
            <w:vAlign w:val="center"/>
          </w:tcPr>
          <w:p w14:paraId="157FC809">
            <w:pPr>
              <w:spacing w:line="85" w:lineRule="atLeast"/>
              <w:jc w:val="center"/>
            </w:pPr>
            <w:r>
              <w:rPr>
                <w:rFonts w:hint="eastAsia" w:ascii="宋体" w:hAnsi="宋体" w:cs="宋体"/>
                <w:color w:val="000000"/>
              </w:rPr>
              <w:t>其他人员（绿化、副厨、勤杂工等）</w:t>
            </w:r>
          </w:p>
        </w:tc>
        <w:tc>
          <w:tcPr>
            <w:tcW w:w="1418" w:type="dxa"/>
            <w:noWrap w:val="0"/>
            <w:vAlign w:val="center"/>
          </w:tcPr>
          <w:p w14:paraId="521A813D">
            <w:pPr>
              <w:spacing w:line="560" w:lineRule="exact"/>
              <w:jc w:val="center"/>
              <w:rPr>
                <w:rFonts w:ascii="宋体" w:hAnsi="宋体"/>
                <w:color w:val="000000"/>
                <w:sz w:val="24"/>
              </w:rPr>
            </w:pPr>
          </w:p>
        </w:tc>
        <w:tc>
          <w:tcPr>
            <w:tcW w:w="1134" w:type="dxa"/>
            <w:noWrap w:val="0"/>
            <w:vAlign w:val="center"/>
          </w:tcPr>
          <w:p w14:paraId="743DC13E">
            <w:pPr>
              <w:spacing w:line="560" w:lineRule="exact"/>
              <w:jc w:val="center"/>
              <w:rPr>
                <w:rFonts w:ascii="宋体" w:hAnsi="宋体"/>
                <w:color w:val="000000"/>
                <w:sz w:val="24"/>
              </w:rPr>
            </w:pPr>
            <w:r>
              <w:rPr>
                <w:rFonts w:hint="eastAsia" w:ascii="宋体" w:hAnsi="宋体"/>
                <w:color w:val="000000"/>
                <w:sz w:val="24"/>
              </w:rPr>
              <w:t>1</w:t>
            </w:r>
          </w:p>
        </w:tc>
        <w:tc>
          <w:tcPr>
            <w:tcW w:w="1417" w:type="dxa"/>
            <w:noWrap w:val="0"/>
            <w:vAlign w:val="center"/>
          </w:tcPr>
          <w:p w14:paraId="6ACB2C68">
            <w:pPr>
              <w:spacing w:line="85" w:lineRule="atLeast"/>
              <w:jc w:val="center"/>
            </w:pPr>
          </w:p>
        </w:tc>
        <w:tc>
          <w:tcPr>
            <w:tcW w:w="1843" w:type="dxa"/>
            <w:noWrap w:val="0"/>
            <w:vAlign w:val="center"/>
          </w:tcPr>
          <w:p w14:paraId="5F378FD0">
            <w:pPr>
              <w:spacing w:line="560" w:lineRule="exact"/>
              <w:jc w:val="center"/>
              <w:rPr>
                <w:rFonts w:ascii="宋体" w:hAnsi="宋体"/>
                <w:color w:val="000000"/>
                <w:sz w:val="24"/>
              </w:rPr>
            </w:pPr>
          </w:p>
        </w:tc>
      </w:tr>
      <w:tr w14:paraId="4FCD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7785D9D4">
            <w:pPr>
              <w:spacing w:line="560" w:lineRule="exact"/>
              <w:jc w:val="center"/>
              <w:rPr>
                <w:rFonts w:ascii="宋体" w:hAnsi="宋体"/>
                <w:color w:val="000000"/>
                <w:sz w:val="24"/>
              </w:rPr>
            </w:pPr>
            <w:r>
              <w:rPr>
                <w:rFonts w:hint="eastAsia" w:ascii="宋体" w:hAnsi="宋体"/>
                <w:color w:val="000000"/>
                <w:sz w:val="24"/>
              </w:rPr>
              <w:t>8</w:t>
            </w:r>
          </w:p>
        </w:tc>
        <w:tc>
          <w:tcPr>
            <w:tcW w:w="1614" w:type="dxa"/>
            <w:noWrap w:val="0"/>
            <w:vAlign w:val="center"/>
          </w:tcPr>
          <w:p w14:paraId="5ED696F8">
            <w:pPr>
              <w:spacing w:line="85" w:lineRule="atLeast"/>
              <w:jc w:val="center"/>
              <w:rPr>
                <w:rFonts w:hint="eastAsia" w:ascii="宋体" w:hAnsi="宋体" w:cs="宋体"/>
                <w:color w:val="000000"/>
              </w:rPr>
            </w:pPr>
            <w:r>
              <w:rPr>
                <w:rFonts w:ascii="宋体" w:hAnsi="宋体" w:cs="宋体"/>
                <w:color w:val="000000"/>
              </w:rPr>
              <w:t>……</w:t>
            </w:r>
          </w:p>
        </w:tc>
        <w:tc>
          <w:tcPr>
            <w:tcW w:w="1418" w:type="dxa"/>
            <w:noWrap w:val="0"/>
            <w:vAlign w:val="center"/>
          </w:tcPr>
          <w:p w14:paraId="398A5F71">
            <w:pPr>
              <w:spacing w:line="560" w:lineRule="exact"/>
              <w:jc w:val="center"/>
              <w:rPr>
                <w:rFonts w:ascii="宋体" w:hAnsi="宋体"/>
                <w:color w:val="000000"/>
                <w:sz w:val="24"/>
              </w:rPr>
            </w:pPr>
          </w:p>
        </w:tc>
        <w:tc>
          <w:tcPr>
            <w:tcW w:w="1134" w:type="dxa"/>
            <w:noWrap w:val="0"/>
            <w:vAlign w:val="center"/>
          </w:tcPr>
          <w:p w14:paraId="48215BA0">
            <w:pPr>
              <w:spacing w:line="560" w:lineRule="exact"/>
              <w:jc w:val="center"/>
              <w:rPr>
                <w:rFonts w:ascii="宋体" w:hAnsi="宋体"/>
                <w:color w:val="000000"/>
                <w:sz w:val="24"/>
              </w:rPr>
            </w:pPr>
          </w:p>
        </w:tc>
        <w:tc>
          <w:tcPr>
            <w:tcW w:w="1417" w:type="dxa"/>
            <w:noWrap w:val="0"/>
            <w:vAlign w:val="center"/>
          </w:tcPr>
          <w:p w14:paraId="154635B0">
            <w:pPr>
              <w:spacing w:line="85" w:lineRule="atLeast"/>
              <w:jc w:val="center"/>
            </w:pPr>
          </w:p>
        </w:tc>
        <w:tc>
          <w:tcPr>
            <w:tcW w:w="1843" w:type="dxa"/>
            <w:noWrap w:val="0"/>
            <w:vAlign w:val="center"/>
          </w:tcPr>
          <w:p w14:paraId="2AE54D4C">
            <w:pPr>
              <w:spacing w:line="560" w:lineRule="exact"/>
              <w:jc w:val="center"/>
              <w:rPr>
                <w:rFonts w:ascii="宋体" w:hAnsi="宋体"/>
                <w:color w:val="000000"/>
                <w:sz w:val="24"/>
              </w:rPr>
            </w:pPr>
          </w:p>
        </w:tc>
      </w:tr>
      <w:tr w14:paraId="2159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479" w:type="dxa"/>
            <w:gridSpan w:val="5"/>
            <w:noWrap w:val="0"/>
            <w:vAlign w:val="center"/>
          </w:tcPr>
          <w:p w14:paraId="68D62466">
            <w:pPr>
              <w:spacing w:line="560" w:lineRule="exact"/>
              <w:jc w:val="center"/>
              <w:rPr>
                <w:rFonts w:ascii="宋体" w:hAnsi="宋体"/>
                <w:color w:val="000000"/>
                <w:sz w:val="24"/>
              </w:rPr>
            </w:pPr>
          </w:p>
        </w:tc>
        <w:tc>
          <w:tcPr>
            <w:tcW w:w="1843" w:type="dxa"/>
            <w:noWrap w:val="0"/>
            <w:vAlign w:val="center"/>
          </w:tcPr>
          <w:p w14:paraId="34D91D8D">
            <w:pPr>
              <w:spacing w:line="560" w:lineRule="exact"/>
              <w:jc w:val="center"/>
              <w:rPr>
                <w:rFonts w:ascii="宋体" w:hAnsi="宋体"/>
                <w:color w:val="000000"/>
                <w:sz w:val="24"/>
              </w:rPr>
            </w:pPr>
          </w:p>
        </w:tc>
      </w:tr>
    </w:tbl>
    <w:p w14:paraId="4FC02830">
      <w:pPr>
        <w:spacing w:line="360" w:lineRule="auto"/>
        <w:ind w:firstLine="420"/>
        <w:rPr>
          <w:rFonts w:ascii="Times New Roman" w:hAnsi="Times New Roman" w:eastAsia="宋体" w:cs="Times New Roman"/>
          <w:color w:val="000000"/>
          <w:szCs w:val="24"/>
        </w:rPr>
      </w:pPr>
    </w:p>
    <w:p w14:paraId="0CFC0DD0">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供应商（盖章）：</w:t>
      </w:r>
    </w:p>
    <w:p w14:paraId="6DFEDB66">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0B15CE00">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401BB650">
      <w:pPr>
        <w:spacing w:line="360" w:lineRule="auto"/>
        <w:ind w:firstLine="472"/>
        <w:rPr>
          <w:rFonts w:ascii="Calibri" w:hAnsi="Calibri" w:eastAsia="宋体" w:cs="Times New Roman"/>
          <w:b/>
          <w:sz w:val="24"/>
        </w:rPr>
      </w:pPr>
      <w:r>
        <w:rPr>
          <w:rFonts w:hint="eastAsia" w:ascii="Calibri" w:hAnsi="Calibri" w:eastAsia="宋体" w:cs="Times New Roman"/>
          <w:b/>
          <w:sz w:val="24"/>
        </w:rPr>
        <w:t>1.供应商须按照表格内容填写分项报价明细表，表中已有内容不得改动。如需补充内容，可另行增加，格式自拟。</w:t>
      </w:r>
    </w:p>
    <w:p w14:paraId="1894BF51">
      <w:pPr>
        <w:spacing w:line="360" w:lineRule="auto"/>
        <w:ind w:firstLine="482"/>
        <w:rPr>
          <w:rFonts w:hint="eastAsia" w:ascii="Calibri" w:hAnsi="Calibri" w:eastAsia="宋体" w:cs="Times New Roman"/>
          <w:b/>
          <w:sz w:val="24"/>
        </w:rPr>
      </w:pPr>
      <w:r>
        <w:rPr>
          <w:rFonts w:hint="eastAsia" w:ascii="Calibri" w:hAnsi="Calibri" w:eastAsia="宋体" w:cs="Times New Roman"/>
          <w:b/>
          <w:sz w:val="24"/>
        </w:rPr>
        <w:t>2.经下浮比例折算出的最高限价不得超过项目需求中各岗位最高限价，否则响应无效。</w:t>
      </w:r>
    </w:p>
    <w:p w14:paraId="55D9452D">
      <w:pPr>
        <w:spacing w:line="500" w:lineRule="exact"/>
        <w:ind w:firstLine="480"/>
        <w:rPr>
          <w:rFonts w:ascii="宋体" w:hAnsi="宋体" w:eastAsia="宋体" w:cs="Times New Roman"/>
          <w:color w:val="000000"/>
          <w:sz w:val="24"/>
          <w:szCs w:val="24"/>
          <w:highlight w:val="yellow"/>
        </w:rPr>
      </w:pPr>
    </w:p>
    <w:p w14:paraId="5D339D79"/>
    <w:p w14:paraId="5EBF8E6C">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十五、技术要求响应及偏离表（分包号：**）</w:t>
      </w:r>
    </w:p>
    <w:p w14:paraId="2900F937">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5DC34F2A">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494D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5613164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noWrap w:val="0"/>
            <w:vAlign w:val="center"/>
          </w:tcPr>
          <w:p w14:paraId="3BAF4C7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征集文件要求</w:t>
            </w:r>
          </w:p>
        </w:tc>
        <w:tc>
          <w:tcPr>
            <w:tcW w:w="3024" w:type="dxa"/>
            <w:noWrap w:val="0"/>
            <w:vAlign w:val="center"/>
          </w:tcPr>
          <w:p w14:paraId="535DA33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响应情况</w:t>
            </w:r>
          </w:p>
        </w:tc>
        <w:tc>
          <w:tcPr>
            <w:tcW w:w="1399" w:type="dxa"/>
            <w:noWrap w:val="0"/>
            <w:vAlign w:val="center"/>
          </w:tcPr>
          <w:p w14:paraId="6740BEF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0980E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88DBAB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noWrap w:val="0"/>
            <w:vAlign w:val="center"/>
          </w:tcPr>
          <w:p w14:paraId="6A967E1E">
            <w:pPr>
              <w:jc w:val="center"/>
              <w:rPr>
                <w:rFonts w:ascii="宋体" w:hAnsi="宋体" w:eastAsia="宋体" w:cs="Times New Roman"/>
                <w:color w:val="000000"/>
                <w:sz w:val="24"/>
                <w:szCs w:val="24"/>
              </w:rPr>
            </w:pPr>
          </w:p>
        </w:tc>
        <w:tc>
          <w:tcPr>
            <w:tcW w:w="3024" w:type="dxa"/>
            <w:noWrap w:val="0"/>
            <w:vAlign w:val="center"/>
          </w:tcPr>
          <w:p w14:paraId="01C6325A">
            <w:pPr>
              <w:jc w:val="center"/>
              <w:rPr>
                <w:rFonts w:ascii="宋体" w:hAnsi="宋体" w:eastAsia="宋体" w:cs="Times New Roman"/>
                <w:color w:val="000000"/>
                <w:sz w:val="24"/>
                <w:szCs w:val="24"/>
              </w:rPr>
            </w:pPr>
          </w:p>
        </w:tc>
        <w:tc>
          <w:tcPr>
            <w:tcW w:w="1399" w:type="dxa"/>
            <w:noWrap w:val="0"/>
            <w:vAlign w:val="center"/>
          </w:tcPr>
          <w:p w14:paraId="3598B71C">
            <w:pPr>
              <w:jc w:val="center"/>
              <w:rPr>
                <w:rFonts w:ascii="宋体" w:hAnsi="宋体" w:eastAsia="宋体" w:cs="Times New Roman"/>
                <w:color w:val="000000"/>
                <w:sz w:val="24"/>
                <w:szCs w:val="24"/>
              </w:rPr>
            </w:pPr>
          </w:p>
        </w:tc>
      </w:tr>
      <w:tr w14:paraId="3CE84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5E3714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noWrap w:val="0"/>
            <w:vAlign w:val="center"/>
          </w:tcPr>
          <w:p w14:paraId="62DCE6CF">
            <w:pPr>
              <w:jc w:val="center"/>
              <w:rPr>
                <w:rFonts w:ascii="宋体" w:hAnsi="宋体" w:eastAsia="宋体" w:cs="Times New Roman"/>
                <w:color w:val="000000"/>
                <w:sz w:val="24"/>
                <w:szCs w:val="24"/>
              </w:rPr>
            </w:pPr>
          </w:p>
        </w:tc>
        <w:tc>
          <w:tcPr>
            <w:tcW w:w="3024" w:type="dxa"/>
            <w:noWrap w:val="0"/>
            <w:vAlign w:val="center"/>
          </w:tcPr>
          <w:p w14:paraId="5FB96B92">
            <w:pPr>
              <w:jc w:val="center"/>
              <w:rPr>
                <w:rFonts w:ascii="宋体" w:hAnsi="宋体" w:eastAsia="宋体" w:cs="Times New Roman"/>
                <w:color w:val="000000"/>
                <w:sz w:val="24"/>
                <w:szCs w:val="24"/>
              </w:rPr>
            </w:pPr>
          </w:p>
        </w:tc>
        <w:tc>
          <w:tcPr>
            <w:tcW w:w="1399" w:type="dxa"/>
            <w:noWrap w:val="0"/>
            <w:vAlign w:val="center"/>
          </w:tcPr>
          <w:p w14:paraId="6D158356">
            <w:pPr>
              <w:jc w:val="center"/>
              <w:rPr>
                <w:rFonts w:ascii="宋体" w:hAnsi="宋体" w:eastAsia="宋体" w:cs="Times New Roman"/>
                <w:color w:val="000000"/>
                <w:sz w:val="24"/>
                <w:szCs w:val="24"/>
              </w:rPr>
            </w:pPr>
          </w:p>
        </w:tc>
      </w:tr>
      <w:tr w14:paraId="53CEC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F82FC3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noWrap w:val="0"/>
            <w:vAlign w:val="center"/>
          </w:tcPr>
          <w:p w14:paraId="215DA36B">
            <w:pPr>
              <w:jc w:val="center"/>
              <w:rPr>
                <w:rFonts w:ascii="宋体" w:hAnsi="宋体" w:eastAsia="宋体" w:cs="Times New Roman"/>
                <w:color w:val="000000"/>
                <w:sz w:val="24"/>
                <w:szCs w:val="24"/>
              </w:rPr>
            </w:pPr>
          </w:p>
        </w:tc>
        <w:tc>
          <w:tcPr>
            <w:tcW w:w="3024" w:type="dxa"/>
            <w:noWrap w:val="0"/>
            <w:vAlign w:val="center"/>
          </w:tcPr>
          <w:p w14:paraId="5DCD1BF7">
            <w:pPr>
              <w:jc w:val="center"/>
              <w:rPr>
                <w:rFonts w:ascii="宋体" w:hAnsi="宋体" w:eastAsia="宋体" w:cs="Times New Roman"/>
                <w:color w:val="000000"/>
                <w:sz w:val="24"/>
                <w:szCs w:val="24"/>
              </w:rPr>
            </w:pPr>
          </w:p>
        </w:tc>
        <w:tc>
          <w:tcPr>
            <w:tcW w:w="1399" w:type="dxa"/>
            <w:noWrap w:val="0"/>
            <w:vAlign w:val="center"/>
          </w:tcPr>
          <w:p w14:paraId="644833C1">
            <w:pPr>
              <w:jc w:val="center"/>
              <w:rPr>
                <w:rFonts w:ascii="宋体" w:hAnsi="宋体" w:eastAsia="宋体" w:cs="Times New Roman"/>
                <w:color w:val="000000"/>
                <w:sz w:val="24"/>
                <w:szCs w:val="24"/>
              </w:rPr>
            </w:pPr>
          </w:p>
        </w:tc>
      </w:tr>
      <w:tr w14:paraId="772AC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3C1DBCF">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noWrap w:val="0"/>
            <w:vAlign w:val="center"/>
          </w:tcPr>
          <w:p w14:paraId="76AC566D">
            <w:pPr>
              <w:jc w:val="center"/>
              <w:rPr>
                <w:rFonts w:ascii="宋体" w:hAnsi="宋体" w:eastAsia="宋体" w:cs="Times New Roman"/>
                <w:color w:val="000000"/>
                <w:sz w:val="24"/>
                <w:szCs w:val="24"/>
              </w:rPr>
            </w:pPr>
          </w:p>
        </w:tc>
        <w:tc>
          <w:tcPr>
            <w:tcW w:w="3024" w:type="dxa"/>
            <w:noWrap w:val="0"/>
            <w:vAlign w:val="center"/>
          </w:tcPr>
          <w:p w14:paraId="0A3196B3">
            <w:pPr>
              <w:jc w:val="center"/>
              <w:rPr>
                <w:rFonts w:ascii="宋体" w:hAnsi="宋体" w:eastAsia="宋体" w:cs="Times New Roman"/>
                <w:color w:val="000000"/>
                <w:sz w:val="24"/>
                <w:szCs w:val="24"/>
              </w:rPr>
            </w:pPr>
          </w:p>
        </w:tc>
        <w:tc>
          <w:tcPr>
            <w:tcW w:w="1399" w:type="dxa"/>
            <w:noWrap w:val="0"/>
            <w:vAlign w:val="center"/>
          </w:tcPr>
          <w:p w14:paraId="6E24E741">
            <w:pPr>
              <w:jc w:val="center"/>
              <w:rPr>
                <w:rFonts w:ascii="宋体" w:hAnsi="宋体" w:eastAsia="宋体" w:cs="Times New Roman"/>
                <w:color w:val="000000"/>
                <w:sz w:val="24"/>
                <w:szCs w:val="24"/>
              </w:rPr>
            </w:pPr>
          </w:p>
        </w:tc>
      </w:tr>
    </w:tbl>
    <w:p w14:paraId="4E558BFC">
      <w:pPr>
        <w:spacing w:line="500" w:lineRule="exact"/>
        <w:ind w:firstLine="480"/>
        <w:rPr>
          <w:rFonts w:ascii="宋体" w:hAnsi="宋体" w:eastAsia="宋体" w:cs="Times New Roman"/>
          <w:color w:val="000000"/>
          <w:sz w:val="24"/>
          <w:szCs w:val="24"/>
        </w:rPr>
      </w:pPr>
    </w:p>
    <w:p w14:paraId="158BD74A">
      <w:pPr>
        <w:spacing w:line="500" w:lineRule="exact"/>
        <w:ind w:firstLine="480"/>
        <w:rPr>
          <w:rFonts w:ascii="宋体" w:hAnsi="宋体" w:eastAsia="宋体" w:cs="Times New Roman"/>
          <w:color w:val="000000"/>
          <w:sz w:val="24"/>
          <w:szCs w:val="24"/>
        </w:rPr>
      </w:pPr>
    </w:p>
    <w:p w14:paraId="74DC858E">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101392D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116191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363A8E9"/>
    <w:p w14:paraId="72DB48C6"/>
    <w:p w14:paraId="1917CFAF">
      <w:pPr>
        <w:keepNext/>
        <w:keepLines/>
        <w:spacing w:before="360" w:after="200" w:line="360" w:lineRule="auto"/>
        <w:jc w:val="left"/>
        <w:outlineLvl w:val="1"/>
        <w:rPr>
          <w:rFonts w:ascii="Arial" w:hAnsi="Arial" w:eastAsia="宋体" w:cs="Arial"/>
          <w:i/>
          <w:iCs/>
          <w:sz w:val="36"/>
          <w:u w:val="single"/>
        </w:rPr>
      </w:pPr>
      <w:bookmarkStart w:id="6" w:name="_Hlt26955054"/>
      <w:bookmarkEnd w:id="6"/>
      <w:r>
        <w:rPr>
          <w:rFonts w:hint="eastAsia" w:ascii="Arial" w:hAnsi="Arial" w:eastAsia="宋体" w:cs="Arial"/>
          <w:i/>
          <w:iCs/>
          <w:sz w:val="36"/>
          <w:u w:val="single"/>
        </w:rPr>
        <w:t>十六、商务要求响应及偏离表（分包号：**）</w:t>
      </w:r>
    </w:p>
    <w:p w14:paraId="74DBACD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75F57E6C">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09A43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7" w:type="dxa"/>
            <w:noWrap w:val="0"/>
            <w:vAlign w:val="center"/>
          </w:tcPr>
          <w:p w14:paraId="070915B6">
            <w:pPr>
              <w:jc w:val="center"/>
              <w:rPr>
                <w:rFonts w:ascii="宋体" w:hAnsi="宋体" w:eastAsia="宋体" w:cs="Times New Roman"/>
                <w:color w:val="000000"/>
                <w:sz w:val="24"/>
                <w:szCs w:val="24"/>
              </w:rPr>
            </w:pPr>
            <w:bookmarkStart w:id="7" w:name="_Hlt26782999"/>
            <w:bookmarkEnd w:id="7"/>
            <w:bookmarkStart w:id="8" w:name="_Hlt26671343"/>
            <w:bookmarkEnd w:id="8"/>
            <w:bookmarkStart w:id="9" w:name="_Hlt24879081"/>
            <w:bookmarkEnd w:id="9"/>
            <w:bookmarkStart w:id="10" w:name="_Hlt26955056"/>
            <w:bookmarkEnd w:id="10"/>
            <w:bookmarkStart w:id="11" w:name="_Hlt26580838"/>
            <w:bookmarkEnd w:id="11"/>
            <w:bookmarkStart w:id="12" w:name="_Hlt26609391"/>
            <w:bookmarkEnd w:id="12"/>
            <w:bookmarkStart w:id="13" w:name="_Hlt26955064"/>
            <w:bookmarkEnd w:id="13"/>
            <w:bookmarkStart w:id="14" w:name="_Hlt26671372"/>
            <w:bookmarkEnd w:id="14"/>
            <w:r>
              <w:rPr>
                <w:rFonts w:hint="eastAsia" w:ascii="宋体" w:hAnsi="宋体" w:eastAsia="宋体" w:cs="Times New Roman"/>
                <w:color w:val="000000"/>
                <w:sz w:val="24"/>
                <w:szCs w:val="24"/>
              </w:rPr>
              <w:t>序号</w:t>
            </w:r>
          </w:p>
        </w:tc>
        <w:tc>
          <w:tcPr>
            <w:tcW w:w="3263" w:type="dxa"/>
            <w:noWrap w:val="0"/>
            <w:vAlign w:val="center"/>
          </w:tcPr>
          <w:p w14:paraId="63B6E42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征集文件要求</w:t>
            </w:r>
          </w:p>
        </w:tc>
        <w:tc>
          <w:tcPr>
            <w:tcW w:w="3034" w:type="dxa"/>
            <w:noWrap w:val="0"/>
            <w:vAlign w:val="center"/>
          </w:tcPr>
          <w:p w14:paraId="0FCC206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响应情况</w:t>
            </w:r>
          </w:p>
        </w:tc>
        <w:tc>
          <w:tcPr>
            <w:tcW w:w="1391" w:type="dxa"/>
            <w:noWrap w:val="0"/>
            <w:vAlign w:val="center"/>
          </w:tcPr>
          <w:p w14:paraId="4D13E4A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2347D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23E6998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47EB5CB4">
            <w:pPr>
              <w:jc w:val="center"/>
              <w:rPr>
                <w:rFonts w:ascii="宋体" w:hAnsi="宋体" w:eastAsia="宋体" w:cs="Times New Roman"/>
                <w:color w:val="000000"/>
                <w:sz w:val="24"/>
                <w:szCs w:val="24"/>
              </w:rPr>
            </w:pPr>
          </w:p>
        </w:tc>
        <w:tc>
          <w:tcPr>
            <w:tcW w:w="3034" w:type="dxa"/>
            <w:noWrap w:val="0"/>
            <w:vAlign w:val="center"/>
          </w:tcPr>
          <w:p w14:paraId="6564F274">
            <w:pPr>
              <w:jc w:val="center"/>
              <w:rPr>
                <w:rFonts w:ascii="宋体" w:hAnsi="宋体" w:eastAsia="宋体" w:cs="Times New Roman"/>
                <w:color w:val="000000"/>
                <w:sz w:val="24"/>
                <w:szCs w:val="24"/>
              </w:rPr>
            </w:pPr>
          </w:p>
        </w:tc>
        <w:tc>
          <w:tcPr>
            <w:tcW w:w="1391" w:type="dxa"/>
            <w:noWrap w:val="0"/>
            <w:vAlign w:val="center"/>
          </w:tcPr>
          <w:p w14:paraId="7AC1EA85">
            <w:pPr>
              <w:jc w:val="center"/>
              <w:rPr>
                <w:rFonts w:ascii="宋体" w:hAnsi="宋体" w:eastAsia="宋体" w:cs="Times New Roman"/>
                <w:color w:val="000000"/>
                <w:sz w:val="24"/>
                <w:szCs w:val="24"/>
              </w:rPr>
            </w:pPr>
          </w:p>
        </w:tc>
      </w:tr>
      <w:tr w14:paraId="657CB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30B412B1">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22C24EF1">
            <w:pPr>
              <w:jc w:val="center"/>
              <w:rPr>
                <w:rFonts w:ascii="宋体" w:hAnsi="宋体" w:eastAsia="宋体" w:cs="Times New Roman"/>
                <w:color w:val="000000"/>
                <w:sz w:val="24"/>
                <w:szCs w:val="24"/>
              </w:rPr>
            </w:pPr>
          </w:p>
        </w:tc>
        <w:tc>
          <w:tcPr>
            <w:tcW w:w="3034" w:type="dxa"/>
            <w:noWrap w:val="0"/>
            <w:vAlign w:val="center"/>
          </w:tcPr>
          <w:p w14:paraId="693BA5D7">
            <w:pPr>
              <w:jc w:val="center"/>
              <w:rPr>
                <w:rFonts w:ascii="宋体" w:hAnsi="宋体" w:eastAsia="宋体" w:cs="Times New Roman"/>
                <w:color w:val="000000"/>
                <w:sz w:val="24"/>
                <w:szCs w:val="24"/>
              </w:rPr>
            </w:pPr>
          </w:p>
        </w:tc>
        <w:tc>
          <w:tcPr>
            <w:tcW w:w="1391" w:type="dxa"/>
            <w:noWrap w:val="0"/>
            <w:vAlign w:val="center"/>
          </w:tcPr>
          <w:p w14:paraId="5E0D1C93">
            <w:pPr>
              <w:jc w:val="center"/>
              <w:rPr>
                <w:rFonts w:ascii="宋体" w:hAnsi="宋体" w:eastAsia="宋体" w:cs="Times New Roman"/>
                <w:color w:val="000000"/>
                <w:sz w:val="24"/>
                <w:szCs w:val="24"/>
              </w:rPr>
            </w:pPr>
          </w:p>
        </w:tc>
      </w:tr>
      <w:tr w14:paraId="02788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18018A9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48A3CAC9">
            <w:pPr>
              <w:jc w:val="center"/>
              <w:rPr>
                <w:rFonts w:ascii="宋体" w:hAnsi="宋体" w:eastAsia="宋体" w:cs="Times New Roman"/>
                <w:color w:val="000000"/>
                <w:sz w:val="24"/>
                <w:szCs w:val="24"/>
              </w:rPr>
            </w:pPr>
          </w:p>
        </w:tc>
        <w:tc>
          <w:tcPr>
            <w:tcW w:w="3034" w:type="dxa"/>
            <w:noWrap w:val="0"/>
            <w:vAlign w:val="center"/>
          </w:tcPr>
          <w:p w14:paraId="08C54F5B">
            <w:pPr>
              <w:jc w:val="center"/>
              <w:rPr>
                <w:rFonts w:ascii="宋体" w:hAnsi="宋体" w:eastAsia="宋体" w:cs="Times New Roman"/>
                <w:color w:val="000000"/>
                <w:sz w:val="24"/>
                <w:szCs w:val="24"/>
              </w:rPr>
            </w:pPr>
          </w:p>
        </w:tc>
        <w:tc>
          <w:tcPr>
            <w:tcW w:w="1391" w:type="dxa"/>
            <w:noWrap w:val="0"/>
            <w:vAlign w:val="center"/>
          </w:tcPr>
          <w:p w14:paraId="05268D9B">
            <w:pPr>
              <w:jc w:val="center"/>
              <w:rPr>
                <w:rFonts w:ascii="宋体" w:hAnsi="宋体" w:eastAsia="宋体" w:cs="Times New Roman"/>
                <w:color w:val="000000"/>
                <w:sz w:val="24"/>
                <w:szCs w:val="24"/>
              </w:rPr>
            </w:pPr>
          </w:p>
        </w:tc>
      </w:tr>
      <w:tr w14:paraId="0B9C5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644CC09D">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1F81BE7F">
            <w:pPr>
              <w:jc w:val="center"/>
              <w:rPr>
                <w:rFonts w:ascii="宋体" w:hAnsi="宋体" w:eastAsia="宋体" w:cs="Times New Roman"/>
                <w:color w:val="000000"/>
                <w:sz w:val="24"/>
                <w:szCs w:val="24"/>
              </w:rPr>
            </w:pPr>
          </w:p>
        </w:tc>
        <w:tc>
          <w:tcPr>
            <w:tcW w:w="3034" w:type="dxa"/>
            <w:noWrap w:val="0"/>
            <w:vAlign w:val="center"/>
          </w:tcPr>
          <w:p w14:paraId="32D4A7B0">
            <w:pPr>
              <w:jc w:val="center"/>
              <w:rPr>
                <w:rFonts w:ascii="宋体" w:hAnsi="宋体" w:eastAsia="宋体" w:cs="Times New Roman"/>
                <w:color w:val="000000"/>
                <w:sz w:val="24"/>
                <w:szCs w:val="24"/>
              </w:rPr>
            </w:pPr>
          </w:p>
        </w:tc>
        <w:tc>
          <w:tcPr>
            <w:tcW w:w="1391" w:type="dxa"/>
            <w:noWrap w:val="0"/>
            <w:vAlign w:val="center"/>
          </w:tcPr>
          <w:p w14:paraId="5E36CBCF">
            <w:pPr>
              <w:jc w:val="center"/>
              <w:rPr>
                <w:rFonts w:ascii="宋体" w:hAnsi="宋体" w:eastAsia="宋体" w:cs="Times New Roman"/>
                <w:color w:val="000000"/>
                <w:sz w:val="24"/>
                <w:szCs w:val="24"/>
              </w:rPr>
            </w:pPr>
          </w:p>
        </w:tc>
      </w:tr>
    </w:tbl>
    <w:p w14:paraId="3F345573">
      <w:pPr>
        <w:spacing w:line="500" w:lineRule="exact"/>
        <w:ind w:firstLine="480"/>
        <w:rPr>
          <w:rFonts w:ascii="宋体" w:hAnsi="宋体" w:eastAsia="宋体" w:cs="Times New Roman"/>
          <w:color w:val="000000"/>
          <w:sz w:val="24"/>
          <w:szCs w:val="24"/>
        </w:rPr>
      </w:pPr>
    </w:p>
    <w:p w14:paraId="6532B8FB">
      <w:pPr>
        <w:spacing w:line="500" w:lineRule="exact"/>
        <w:ind w:firstLine="480"/>
        <w:rPr>
          <w:rFonts w:ascii="宋体" w:hAnsi="宋体" w:eastAsia="宋体" w:cs="Times New Roman"/>
          <w:color w:val="000000"/>
          <w:sz w:val="24"/>
          <w:szCs w:val="24"/>
        </w:rPr>
      </w:pPr>
    </w:p>
    <w:p w14:paraId="300FE244">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5D735DE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4E29C18E">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8E1E2AF">
      <w:bookmarkStart w:id="15" w:name="_Hlt26609389"/>
      <w:bookmarkEnd w:id="15"/>
      <w:bookmarkStart w:id="16" w:name="_Hlt26671374"/>
      <w:bookmarkEnd w:id="16"/>
      <w:bookmarkStart w:id="17" w:name="_格式2__法定代表人授权书"/>
      <w:bookmarkEnd w:id="17"/>
      <w:bookmarkStart w:id="18" w:name="_Hlt26955066"/>
      <w:bookmarkEnd w:id="18"/>
    </w:p>
    <w:p w14:paraId="20106174">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十七、类似项目业绩一览表（分包号：**）</w:t>
      </w:r>
    </w:p>
    <w:p w14:paraId="24883BCF">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75D81F6E">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02392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559263C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686" w:type="dxa"/>
            <w:noWrap w:val="0"/>
            <w:vAlign w:val="center"/>
          </w:tcPr>
          <w:p w14:paraId="7A33BC7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50" w:type="dxa"/>
            <w:noWrap w:val="0"/>
            <w:vAlign w:val="center"/>
          </w:tcPr>
          <w:p w14:paraId="2F88EFC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985" w:type="dxa"/>
            <w:noWrap w:val="0"/>
            <w:vAlign w:val="center"/>
          </w:tcPr>
          <w:p w14:paraId="2C1E792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309" w:type="dxa"/>
            <w:noWrap w:val="0"/>
            <w:vAlign w:val="center"/>
          </w:tcPr>
          <w:p w14:paraId="0B73693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1A237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1511C9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86" w:type="dxa"/>
            <w:noWrap w:val="0"/>
            <w:vAlign w:val="center"/>
          </w:tcPr>
          <w:p w14:paraId="2B3134EA">
            <w:pPr>
              <w:jc w:val="center"/>
              <w:rPr>
                <w:rFonts w:ascii="宋体" w:hAnsi="宋体" w:eastAsia="宋体" w:cs="Times New Roman"/>
                <w:color w:val="000000"/>
                <w:sz w:val="24"/>
                <w:szCs w:val="24"/>
              </w:rPr>
            </w:pPr>
          </w:p>
        </w:tc>
        <w:tc>
          <w:tcPr>
            <w:tcW w:w="1850" w:type="dxa"/>
            <w:noWrap w:val="0"/>
          </w:tcPr>
          <w:p w14:paraId="0D6E553E">
            <w:pPr>
              <w:jc w:val="center"/>
              <w:rPr>
                <w:rFonts w:ascii="宋体" w:hAnsi="宋体" w:eastAsia="宋体" w:cs="Times New Roman"/>
                <w:color w:val="000000"/>
                <w:sz w:val="24"/>
                <w:szCs w:val="24"/>
              </w:rPr>
            </w:pPr>
          </w:p>
        </w:tc>
        <w:tc>
          <w:tcPr>
            <w:tcW w:w="1985" w:type="dxa"/>
            <w:noWrap w:val="0"/>
            <w:vAlign w:val="center"/>
          </w:tcPr>
          <w:p w14:paraId="196EAD29">
            <w:pPr>
              <w:jc w:val="center"/>
              <w:rPr>
                <w:rFonts w:ascii="宋体" w:hAnsi="宋体" w:eastAsia="宋体" w:cs="Times New Roman"/>
                <w:color w:val="000000"/>
                <w:sz w:val="24"/>
                <w:szCs w:val="24"/>
              </w:rPr>
            </w:pPr>
          </w:p>
        </w:tc>
        <w:tc>
          <w:tcPr>
            <w:tcW w:w="1309" w:type="dxa"/>
            <w:noWrap w:val="0"/>
            <w:vAlign w:val="center"/>
          </w:tcPr>
          <w:p w14:paraId="22D9D7E5">
            <w:pPr>
              <w:jc w:val="center"/>
              <w:rPr>
                <w:rFonts w:ascii="宋体" w:hAnsi="宋体" w:eastAsia="宋体" w:cs="Times New Roman"/>
                <w:color w:val="000000"/>
                <w:sz w:val="24"/>
                <w:szCs w:val="24"/>
              </w:rPr>
            </w:pPr>
          </w:p>
        </w:tc>
      </w:tr>
      <w:tr w14:paraId="2416D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117C53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86" w:type="dxa"/>
            <w:noWrap w:val="0"/>
            <w:vAlign w:val="center"/>
          </w:tcPr>
          <w:p w14:paraId="4457D2FE">
            <w:pPr>
              <w:jc w:val="center"/>
              <w:rPr>
                <w:rFonts w:ascii="宋体" w:hAnsi="宋体" w:eastAsia="宋体" w:cs="Times New Roman"/>
                <w:color w:val="000000"/>
                <w:sz w:val="24"/>
                <w:szCs w:val="24"/>
              </w:rPr>
            </w:pPr>
          </w:p>
        </w:tc>
        <w:tc>
          <w:tcPr>
            <w:tcW w:w="1850" w:type="dxa"/>
            <w:noWrap w:val="0"/>
          </w:tcPr>
          <w:p w14:paraId="7AD37FB9">
            <w:pPr>
              <w:jc w:val="center"/>
              <w:rPr>
                <w:rFonts w:ascii="宋体" w:hAnsi="宋体" w:eastAsia="宋体" w:cs="Times New Roman"/>
                <w:color w:val="000000"/>
                <w:sz w:val="24"/>
                <w:szCs w:val="24"/>
              </w:rPr>
            </w:pPr>
          </w:p>
        </w:tc>
        <w:tc>
          <w:tcPr>
            <w:tcW w:w="1985" w:type="dxa"/>
            <w:noWrap w:val="0"/>
            <w:vAlign w:val="center"/>
          </w:tcPr>
          <w:p w14:paraId="7564D02E">
            <w:pPr>
              <w:jc w:val="center"/>
              <w:rPr>
                <w:rFonts w:ascii="宋体" w:hAnsi="宋体" w:eastAsia="宋体" w:cs="Times New Roman"/>
                <w:color w:val="000000"/>
                <w:sz w:val="24"/>
                <w:szCs w:val="24"/>
              </w:rPr>
            </w:pPr>
          </w:p>
        </w:tc>
        <w:tc>
          <w:tcPr>
            <w:tcW w:w="1309" w:type="dxa"/>
            <w:noWrap w:val="0"/>
            <w:vAlign w:val="center"/>
          </w:tcPr>
          <w:p w14:paraId="5FC5CD62">
            <w:pPr>
              <w:jc w:val="center"/>
              <w:rPr>
                <w:rFonts w:ascii="宋体" w:hAnsi="宋体" w:eastAsia="宋体" w:cs="Times New Roman"/>
                <w:color w:val="000000"/>
                <w:sz w:val="24"/>
                <w:szCs w:val="24"/>
              </w:rPr>
            </w:pPr>
          </w:p>
        </w:tc>
      </w:tr>
      <w:tr w14:paraId="36A4C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79CEE3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86" w:type="dxa"/>
            <w:noWrap w:val="0"/>
            <w:vAlign w:val="center"/>
          </w:tcPr>
          <w:p w14:paraId="04967173">
            <w:pPr>
              <w:jc w:val="center"/>
              <w:rPr>
                <w:rFonts w:ascii="宋体" w:hAnsi="宋体" w:eastAsia="宋体" w:cs="Times New Roman"/>
                <w:color w:val="000000"/>
                <w:sz w:val="24"/>
                <w:szCs w:val="24"/>
              </w:rPr>
            </w:pPr>
          </w:p>
        </w:tc>
        <w:tc>
          <w:tcPr>
            <w:tcW w:w="1850" w:type="dxa"/>
            <w:noWrap w:val="0"/>
          </w:tcPr>
          <w:p w14:paraId="74CDC0D1">
            <w:pPr>
              <w:jc w:val="center"/>
              <w:rPr>
                <w:rFonts w:ascii="宋体" w:hAnsi="宋体" w:eastAsia="宋体" w:cs="Times New Roman"/>
                <w:color w:val="000000"/>
                <w:sz w:val="24"/>
                <w:szCs w:val="24"/>
              </w:rPr>
            </w:pPr>
          </w:p>
        </w:tc>
        <w:tc>
          <w:tcPr>
            <w:tcW w:w="1985" w:type="dxa"/>
            <w:noWrap w:val="0"/>
            <w:vAlign w:val="center"/>
          </w:tcPr>
          <w:p w14:paraId="218E92D7">
            <w:pPr>
              <w:jc w:val="center"/>
              <w:rPr>
                <w:rFonts w:ascii="宋体" w:hAnsi="宋体" w:eastAsia="宋体" w:cs="Times New Roman"/>
                <w:color w:val="000000"/>
                <w:sz w:val="24"/>
                <w:szCs w:val="24"/>
              </w:rPr>
            </w:pPr>
          </w:p>
        </w:tc>
        <w:tc>
          <w:tcPr>
            <w:tcW w:w="1309" w:type="dxa"/>
            <w:noWrap w:val="0"/>
            <w:vAlign w:val="center"/>
          </w:tcPr>
          <w:p w14:paraId="559A9C16">
            <w:pPr>
              <w:jc w:val="center"/>
              <w:rPr>
                <w:rFonts w:ascii="宋体" w:hAnsi="宋体" w:eastAsia="宋体" w:cs="Times New Roman"/>
                <w:color w:val="000000"/>
                <w:sz w:val="24"/>
                <w:szCs w:val="24"/>
              </w:rPr>
            </w:pPr>
          </w:p>
        </w:tc>
      </w:tr>
      <w:tr w14:paraId="76421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03284E3">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86" w:type="dxa"/>
            <w:noWrap w:val="0"/>
            <w:vAlign w:val="center"/>
          </w:tcPr>
          <w:p w14:paraId="135C7A60">
            <w:pPr>
              <w:jc w:val="center"/>
              <w:rPr>
                <w:rFonts w:ascii="宋体" w:hAnsi="宋体" w:eastAsia="宋体" w:cs="Times New Roman"/>
                <w:color w:val="000000"/>
                <w:sz w:val="24"/>
                <w:szCs w:val="24"/>
              </w:rPr>
            </w:pPr>
          </w:p>
        </w:tc>
        <w:tc>
          <w:tcPr>
            <w:tcW w:w="1850" w:type="dxa"/>
            <w:noWrap w:val="0"/>
          </w:tcPr>
          <w:p w14:paraId="2211A9A1">
            <w:pPr>
              <w:jc w:val="center"/>
              <w:rPr>
                <w:rFonts w:ascii="宋体" w:hAnsi="宋体" w:eastAsia="宋体" w:cs="Times New Roman"/>
                <w:color w:val="000000"/>
                <w:sz w:val="24"/>
                <w:szCs w:val="24"/>
              </w:rPr>
            </w:pPr>
          </w:p>
        </w:tc>
        <w:tc>
          <w:tcPr>
            <w:tcW w:w="1985" w:type="dxa"/>
            <w:noWrap w:val="0"/>
            <w:vAlign w:val="center"/>
          </w:tcPr>
          <w:p w14:paraId="4B2239E2">
            <w:pPr>
              <w:jc w:val="center"/>
              <w:rPr>
                <w:rFonts w:ascii="宋体" w:hAnsi="宋体" w:eastAsia="宋体" w:cs="Times New Roman"/>
                <w:color w:val="000000"/>
                <w:sz w:val="24"/>
                <w:szCs w:val="24"/>
              </w:rPr>
            </w:pPr>
          </w:p>
        </w:tc>
        <w:tc>
          <w:tcPr>
            <w:tcW w:w="1309" w:type="dxa"/>
            <w:noWrap w:val="0"/>
            <w:vAlign w:val="center"/>
          </w:tcPr>
          <w:p w14:paraId="531BF48A">
            <w:pPr>
              <w:jc w:val="center"/>
              <w:rPr>
                <w:rFonts w:ascii="宋体" w:hAnsi="宋体" w:eastAsia="宋体" w:cs="Times New Roman"/>
                <w:color w:val="000000"/>
                <w:sz w:val="24"/>
                <w:szCs w:val="24"/>
              </w:rPr>
            </w:pPr>
          </w:p>
        </w:tc>
      </w:tr>
    </w:tbl>
    <w:p w14:paraId="213BB409">
      <w:pPr>
        <w:spacing w:line="500" w:lineRule="exact"/>
        <w:ind w:firstLine="480"/>
        <w:rPr>
          <w:rFonts w:ascii="宋体" w:hAnsi="宋体" w:eastAsia="宋体" w:cs="Times New Roman"/>
          <w:color w:val="000000"/>
          <w:sz w:val="24"/>
          <w:szCs w:val="24"/>
        </w:rPr>
      </w:pPr>
    </w:p>
    <w:p w14:paraId="398E1C5F">
      <w:pPr>
        <w:spacing w:line="500" w:lineRule="exact"/>
        <w:ind w:firstLine="480"/>
        <w:rPr>
          <w:rFonts w:ascii="宋体" w:hAnsi="宋体" w:eastAsia="宋体" w:cs="Times New Roman"/>
          <w:color w:val="000000"/>
          <w:sz w:val="24"/>
          <w:szCs w:val="24"/>
        </w:rPr>
      </w:pPr>
    </w:p>
    <w:p w14:paraId="1C0FBBEF">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7F718EFC">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3E114C0D">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640B358"/>
    <w:p w14:paraId="485DBED9"/>
    <w:p w14:paraId="413033F1">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十八、项目团队人员一览表（分包号：**）</w:t>
      </w:r>
    </w:p>
    <w:p w14:paraId="5787D96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219F85E9">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4774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51F982E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46" w:type="dxa"/>
            <w:noWrap w:val="0"/>
            <w:vAlign w:val="center"/>
          </w:tcPr>
          <w:p w14:paraId="1F09E34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2239" w:type="dxa"/>
            <w:noWrap w:val="0"/>
            <w:vAlign w:val="center"/>
          </w:tcPr>
          <w:p w14:paraId="418E9BC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134" w:type="dxa"/>
            <w:noWrap w:val="0"/>
            <w:vAlign w:val="center"/>
          </w:tcPr>
          <w:p w14:paraId="566CEFD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134" w:type="dxa"/>
            <w:noWrap w:val="0"/>
            <w:vAlign w:val="center"/>
          </w:tcPr>
          <w:p w14:paraId="21AA751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601" w:type="dxa"/>
            <w:noWrap w:val="0"/>
            <w:vAlign w:val="center"/>
          </w:tcPr>
          <w:p w14:paraId="7961FFC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1BA54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7DAB2A3">
            <w:pPr>
              <w:jc w:val="center"/>
              <w:rPr>
                <w:rFonts w:ascii="宋体" w:hAnsi="宋体" w:eastAsia="宋体" w:cs="Times New Roman"/>
                <w:color w:val="000000"/>
                <w:sz w:val="24"/>
                <w:szCs w:val="24"/>
              </w:rPr>
            </w:pPr>
          </w:p>
        </w:tc>
        <w:tc>
          <w:tcPr>
            <w:tcW w:w="1446" w:type="dxa"/>
            <w:noWrap w:val="0"/>
            <w:vAlign w:val="center"/>
          </w:tcPr>
          <w:p w14:paraId="1882ACF3">
            <w:pPr>
              <w:jc w:val="center"/>
              <w:rPr>
                <w:rFonts w:ascii="宋体" w:hAnsi="宋体" w:eastAsia="宋体" w:cs="Times New Roman"/>
                <w:color w:val="000000"/>
                <w:sz w:val="24"/>
                <w:szCs w:val="24"/>
              </w:rPr>
            </w:pPr>
          </w:p>
        </w:tc>
        <w:tc>
          <w:tcPr>
            <w:tcW w:w="2239" w:type="dxa"/>
            <w:noWrap w:val="0"/>
          </w:tcPr>
          <w:p w14:paraId="38A8D469">
            <w:pPr>
              <w:jc w:val="center"/>
              <w:rPr>
                <w:rFonts w:ascii="宋体" w:hAnsi="宋体" w:eastAsia="宋体" w:cs="Times New Roman"/>
                <w:color w:val="000000"/>
                <w:sz w:val="24"/>
                <w:szCs w:val="24"/>
              </w:rPr>
            </w:pPr>
          </w:p>
        </w:tc>
        <w:tc>
          <w:tcPr>
            <w:tcW w:w="1134" w:type="dxa"/>
            <w:noWrap w:val="0"/>
          </w:tcPr>
          <w:p w14:paraId="507AB734">
            <w:pPr>
              <w:jc w:val="center"/>
              <w:rPr>
                <w:rFonts w:ascii="宋体" w:hAnsi="宋体" w:eastAsia="宋体" w:cs="Times New Roman"/>
                <w:color w:val="000000"/>
                <w:sz w:val="24"/>
                <w:szCs w:val="24"/>
              </w:rPr>
            </w:pPr>
          </w:p>
        </w:tc>
        <w:tc>
          <w:tcPr>
            <w:tcW w:w="1134" w:type="dxa"/>
            <w:noWrap w:val="0"/>
            <w:vAlign w:val="center"/>
          </w:tcPr>
          <w:p w14:paraId="5AB915B5">
            <w:pPr>
              <w:jc w:val="center"/>
              <w:rPr>
                <w:rFonts w:ascii="宋体" w:hAnsi="宋体" w:eastAsia="宋体" w:cs="Times New Roman"/>
                <w:color w:val="000000"/>
                <w:sz w:val="24"/>
                <w:szCs w:val="24"/>
              </w:rPr>
            </w:pPr>
          </w:p>
        </w:tc>
        <w:tc>
          <w:tcPr>
            <w:tcW w:w="1601" w:type="dxa"/>
            <w:noWrap w:val="0"/>
            <w:vAlign w:val="center"/>
          </w:tcPr>
          <w:p w14:paraId="469FA43B">
            <w:pPr>
              <w:jc w:val="center"/>
              <w:rPr>
                <w:rFonts w:ascii="宋体" w:hAnsi="宋体" w:eastAsia="宋体" w:cs="Times New Roman"/>
                <w:color w:val="000000"/>
                <w:sz w:val="24"/>
                <w:szCs w:val="24"/>
              </w:rPr>
            </w:pPr>
          </w:p>
        </w:tc>
      </w:tr>
      <w:tr w14:paraId="1D0CA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A32A38F">
            <w:pPr>
              <w:jc w:val="center"/>
              <w:rPr>
                <w:rFonts w:ascii="宋体" w:hAnsi="宋体" w:eastAsia="宋体" w:cs="Times New Roman"/>
                <w:color w:val="000000"/>
                <w:sz w:val="24"/>
                <w:szCs w:val="24"/>
              </w:rPr>
            </w:pPr>
          </w:p>
        </w:tc>
        <w:tc>
          <w:tcPr>
            <w:tcW w:w="1446" w:type="dxa"/>
            <w:noWrap w:val="0"/>
            <w:vAlign w:val="center"/>
          </w:tcPr>
          <w:p w14:paraId="119E4281">
            <w:pPr>
              <w:jc w:val="center"/>
              <w:rPr>
                <w:rFonts w:ascii="宋体" w:hAnsi="宋体" w:eastAsia="宋体" w:cs="Times New Roman"/>
                <w:color w:val="000000"/>
                <w:sz w:val="24"/>
                <w:szCs w:val="24"/>
              </w:rPr>
            </w:pPr>
          </w:p>
        </w:tc>
        <w:tc>
          <w:tcPr>
            <w:tcW w:w="2239" w:type="dxa"/>
            <w:noWrap w:val="0"/>
          </w:tcPr>
          <w:p w14:paraId="0D065E83">
            <w:pPr>
              <w:jc w:val="center"/>
              <w:rPr>
                <w:rFonts w:ascii="宋体" w:hAnsi="宋体" w:eastAsia="宋体" w:cs="Times New Roman"/>
                <w:color w:val="000000"/>
                <w:sz w:val="24"/>
                <w:szCs w:val="24"/>
              </w:rPr>
            </w:pPr>
          </w:p>
        </w:tc>
        <w:tc>
          <w:tcPr>
            <w:tcW w:w="1134" w:type="dxa"/>
            <w:noWrap w:val="0"/>
          </w:tcPr>
          <w:p w14:paraId="7F386D55">
            <w:pPr>
              <w:jc w:val="center"/>
              <w:rPr>
                <w:rFonts w:ascii="宋体" w:hAnsi="宋体" w:eastAsia="宋体" w:cs="Times New Roman"/>
                <w:color w:val="000000"/>
                <w:sz w:val="24"/>
                <w:szCs w:val="24"/>
              </w:rPr>
            </w:pPr>
          </w:p>
        </w:tc>
        <w:tc>
          <w:tcPr>
            <w:tcW w:w="1134" w:type="dxa"/>
            <w:noWrap w:val="0"/>
            <w:vAlign w:val="center"/>
          </w:tcPr>
          <w:p w14:paraId="414C3C37">
            <w:pPr>
              <w:jc w:val="center"/>
              <w:rPr>
                <w:rFonts w:ascii="宋体" w:hAnsi="宋体" w:eastAsia="宋体" w:cs="Times New Roman"/>
                <w:color w:val="000000"/>
                <w:sz w:val="24"/>
                <w:szCs w:val="24"/>
              </w:rPr>
            </w:pPr>
          </w:p>
        </w:tc>
        <w:tc>
          <w:tcPr>
            <w:tcW w:w="1601" w:type="dxa"/>
            <w:noWrap w:val="0"/>
            <w:vAlign w:val="center"/>
          </w:tcPr>
          <w:p w14:paraId="274DCA45">
            <w:pPr>
              <w:jc w:val="center"/>
              <w:rPr>
                <w:rFonts w:ascii="宋体" w:hAnsi="宋体" w:eastAsia="宋体" w:cs="Times New Roman"/>
                <w:color w:val="000000"/>
                <w:sz w:val="24"/>
                <w:szCs w:val="24"/>
              </w:rPr>
            </w:pPr>
          </w:p>
        </w:tc>
      </w:tr>
      <w:tr w14:paraId="3D915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619C21D">
            <w:pPr>
              <w:jc w:val="center"/>
              <w:rPr>
                <w:rFonts w:ascii="宋体" w:hAnsi="宋体" w:eastAsia="宋体" w:cs="Times New Roman"/>
                <w:color w:val="000000"/>
                <w:sz w:val="24"/>
                <w:szCs w:val="24"/>
              </w:rPr>
            </w:pPr>
          </w:p>
        </w:tc>
        <w:tc>
          <w:tcPr>
            <w:tcW w:w="1446" w:type="dxa"/>
            <w:noWrap w:val="0"/>
            <w:vAlign w:val="center"/>
          </w:tcPr>
          <w:p w14:paraId="7ED30DA5">
            <w:pPr>
              <w:jc w:val="center"/>
              <w:rPr>
                <w:rFonts w:ascii="宋体" w:hAnsi="宋体" w:eastAsia="宋体" w:cs="Times New Roman"/>
                <w:color w:val="000000"/>
                <w:sz w:val="24"/>
                <w:szCs w:val="24"/>
              </w:rPr>
            </w:pPr>
          </w:p>
        </w:tc>
        <w:tc>
          <w:tcPr>
            <w:tcW w:w="2239" w:type="dxa"/>
            <w:noWrap w:val="0"/>
          </w:tcPr>
          <w:p w14:paraId="2BFC5965">
            <w:pPr>
              <w:jc w:val="center"/>
              <w:rPr>
                <w:rFonts w:ascii="宋体" w:hAnsi="宋体" w:eastAsia="宋体" w:cs="Times New Roman"/>
                <w:color w:val="000000"/>
                <w:sz w:val="24"/>
                <w:szCs w:val="24"/>
              </w:rPr>
            </w:pPr>
          </w:p>
        </w:tc>
        <w:tc>
          <w:tcPr>
            <w:tcW w:w="1134" w:type="dxa"/>
            <w:noWrap w:val="0"/>
          </w:tcPr>
          <w:p w14:paraId="18A32179">
            <w:pPr>
              <w:jc w:val="center"/>
              <w:rPr>
                <w:rFonts w:ascii="宋体" w:hAnsi="宋体" w:eastAsia="宋体" w:cs="Times New Roman"/>
                <w:color w:val="000000"/>
                <w:sz w:val="24"/>
                <w:szCs w:val="24"/>
              </w:rPr>
            </w:pPr>
          </w:p>
        </w:tc>
        <w:tc>
          <w:tcPr>
            <w:tcW w:w="1134" w:type="dxa"/>
            <w:noWrap w:val="0"/>
            <w:vAlign w:val="center"/>
          </w:tcPr>
          <w:p w14:paraId="4F4179FF">
            <w:pPr>
              <w:jc w:val="center"/>
              <w:rPr>
                <w:rFonts w:ascii="宋体" w:hAnsi="宋体" w:eastAsia="宋体" w:cs="Times New Roman"/>
                <w:color w:val="000000"/>
                <w:sz w:val="24"/>
                <w:szCs w:val="24"/>
              </w:rPr>
            </w:pPr>
          </w:p>
        </w:tc>
        <w:tc>
          <w:tcPr>
            <w:tcW w:w="1601" w:type="dxa"/>
            <w:noWrap w:val="0"/>
            <w:vAlign w:val="center"/>
          </w:tcPr>
          <w:p w14:paraId="03CC3C28">
            <w:pPr>
              <w:jc w:val="center"/>
              <w:rPr>
                <w:rFonts w:ascii="宋体" w:hAnsi="宋体" w:eastAsia="宋体" w:cs="Times New Roman"/>
                <w:color w:val="000000"/>
                <w:sz w:val="24"/>
                <w:szCs w:val="24"/>
              </w:rPr>
            </w:pPr>
          </w:p>
        </w:tc>
      </w:tr>
      <w:tr w14:paraId="05B67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D3856D3">
            <w:pPr>
              <w:jc w:val="center"/>
              <w:rPr>
                <w:rFonts w:ascii="宋体" w:hAnsi="宋体" w:eastAsia="宋体" w:cs="Times New Roman"/>
                <w:color w:val="000000"/>
                <w:sz w:val="24"/>
                <w:szCs w:val="24"/>
              </w:rPr>
            </w:pPr>
          </w:p>
        </w:tc>
        <w:tc>
          <w:tcPr>
            <w:tcW w:w="1446" w:type="dxa"/>
            <w:noWrap w:val="0"/>
            <w:vAlign w:val="center"/>
          </w:tcPr>
          <w:p w14:paraId="3673128B">
            <w:pPr>
              <w:jc w:val="center"/>
              <w:rPr>
                <w:rFonts w:ascii="宋体" w:hAnsi="宋体" w:eastAsia="宋体" w:cs="Times New Roman"/>
                <w:color w:val="000000"/>
                <w:sz w:val="24"/>
                <w:szCs w:val="24"/>
              </w:rPr>
            </w:pPr>
          </w:p>
        </w:tc>
        <w:tc>
          <w:tcPr>
            <w:tcW w:w="2239" w:type="dxa"/>
            <w:noWrap w:val="0"/>
          </w:tcPr>
          <w:p w14:paraId="7143441D">
            <w:pPr>
              <w:jc w:val="center"/>
              <w:rPr>
                <w:rFonts w:ascii="宋体" w:hAnsi="宋体" w:eastAsia="宋体" w:cs="Times New Roman"/>
                <w:color w:val="000000"/>
                <w:sz w:val="24"/>
                <w:szCs w:val="24"/>
              </w:rPr>
            </w:pPr>
          </w:p>
        </w:tc>
        <w:tc>
          <w:tcPr>
            <w:tcW w:w="1134" w:type="dxa"/>
            <w:noWrap w:val="0"/>
          </w:tcPr>
          <w:p w14:paraId="57EF6762">
            <w:pPr>
              <w:jc w:val="center"/>
              <w:rPr>
                <w:rFonts w:ascii="宋体" w:hAnsi="宋体" w:eastAsia="宋体" w:cs="Times New Roman"/>
                <w:color w:val="000000"/>
                <w:sz w:val="24"/>
                <w:szCs w:val="24"/>
              </w:rPr>
            </w:pPr>
          </w:p>
        </w:tc>
        <w:tc>
          <w:tcPr>
            <w:tcW w:w="1134" w:type="dxa"/>
            <w:noWrap w:val="0"/>
            <w:vAlign w:val="center"/>
          </w:tcPr>
          <w:p w14:paraId="60765884">
            <w:pPr>
              <w:jc w:val="center"/>
              <w:rPr>
                <w:rFonts w:ascii="宋体" w:hAnsi="宋体" w:eastAsia="宋体" w:cs="Times New Roman"/>
                <w:color w:val="000000"/>
                <w:sz w:val="24"/>
                <w:szCs w:val="24"/>
              </w:rPr>
            </w:pPr>
          </w:p>
        </w:tc>
        <w:tc>
          <w:tcPr>
            <w:tcW w:w="1601" w:type="dxa"/>
            <w:noWrap w:val="0"/>
            <w:vAlign w:val="center"/>
          </w:tcPr>
          <w:p w14:paraId="1BAE0145">
            <w:pPr>
              <w:jc w:val="center"/>
              <w:rPr>
                <w:rFonts w:ascii="宋体" w:hAnsi="宋体" w:eastAsia="宋体" w:cs="Times New Roman"/>
                <w:color w:val="000000"/>
                <w:sz w:val="24"/>
                <w:szCs w:val="24"/>
              </w:rPr>
            </w:pPr>
          </w:p>
        </w:tc>
      </w:tr>
    </w:tbl>
    <w:p w14:paraId="2A12A374">
      <w:pPr>
        <w:spacing w:line="500" w:lineRule="exact"/>
        <w:ind w:firstLine="480"/>
        <w:rPr>
          <w:rFonts w:ascii="宋体" w:hAnsi="宋体" w:eastAsia="宋体" w:cs="Times New Roman"/>
          <w:color w:val="000000"/>
          <w:sz w:val="24"/>
          <w:szCs w:val="24"/>
        </w:rPr>
      </w:pPr>
    </w:p>
    <w:p w14:paraId="677C6C4F">
      <w:pPr>
        <w:spacing w:line="500" w:lineRule="exact"/>
        <w:ind w:firstLine="480"/>
        <w:rPr>
          <w:rFonts w:ascii="宋体" w:hAnsi="宋体" w:eastAsia="宋体" w:cs="Times New Roman"/>
          <w:color w:val="000000"/>
          <w:sz w:val="24"/>
          <w:szCs w:val="24"/>
        </w:rPr>
      </w:pPr>
    </w:p>
    <w:p w14:paraId="20F003D5">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79AA084D">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499017B9">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2EFE69B"/>
    <w:p w14:paraId="0EFD3215">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27C46562">
      <w:pPr>
        <w:pStyle w:val="208"/>
        <w:rPr>
          <w:rFonts w:ascii="Times New Roman" w:hAnsi="Times New Roman" w:eastAsia="宋体" w:cs="Times New Roman"/>
          <w:color w:val="000000" w:themeColor="text1"/>
          <w:sz w:val="24"/>
          <w:szCs w:val="24"/>
          <w14:textFill>
            <w14:solidFill>
              <w14:schemeClr w14:val="tx1"/>
            </w14:solidFill>
          </w14:textFill>
        </w:rPr>
      </w:pPr>
    </w:p>
    <w:p w14:paraId="635C9471">
      <w:pPr>
        <w:pStyle w:val="208"/>
        <w:rPr>
          <w:rFonts w:ascii="Times New Roman" w:hAnsi="Times New Roman" w:eastAsia="宋体" w:cs="Times New Roman"/>
          <w:color w:val="000000" w:themeColor="text1"/>
          <w:sz w:val="24"/>
          <w:szCs w:val="24"/>
          <w14:textFill>
            <w14:solidFill>
              <w14:schemeClr w14:val="tx1"/>
            </w14:solidFill>
          </w14:textFill>
        </w:rPr>
      </w:pPr>
    </w:p>
    <w:p w14:paraId="7044B56D">
      <w:pPr>
        <w:pStyle w:val="208"/>
        <w:rPr>
          <w:rFonts w:ascii="Times New Roman" w:hAnsi="Times New Roman" w:eastAsia="宋体" w:cs="Times New Roman"/>
          <w:color w:val="000000" w:themeColor="text1"/>
          <w:sz w:val="24"/>
          <w:szCs w:val="24"/>
          <w14:textFill>
            <w14:solidFill>
              <w14:schemeClr w14:val="tx1"/>
            </w14:solidFill>
          </w14:textFill>
        </w:rPr>
      </w:pPr>
    </w:p>
    <w:p w14:paraId="18E5F316">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61EFD04C">
      <w:pPr>
        <w:rPr>
          <w:rFonts w:ascii="宋体" w:hAnsi="宋体" w:eastAsia="宋体" w:cs="Times New Roman"/>
          <w:color w:val="000000"/>
          <w:sz w:val="24"/>
          <w:szCs w:val="24"/>
        </w:rPr>
      </w:pPr>
      <w:r>
        <w:rPr>
          <w:rFonts w:hint="eastAsia" w:ascii="宋体" w:hAnsi="宋体" w:eastAsia="宋体" w:cs="宋体"/>
          <w:bCs/>
          <w:i/>
          <w:color w:val="000000"/>
          <w:sz w:val="36"/>
          <w:szCs w:val="36"/>
          <w:u w:val="single"/>
        </w:rPr>
        <w:t>十</w:t>
      </w:r>
      <w:r>
        <w:rPr>
          <w:rFonts w:hint="eastAsia" w:ascii="Arial" w:hAnsi="Arial" w:eastAsia="宋体" w:cs="Arial"/>
          <w:i/>
          <w:sz w:val="36"/>
          <w:u w:val="single"/>
        </w:rPr>
        <w:t>九</w:t>
      </w:r>
      <w:r>
        <w:rPr>
          <w:rFonts w:hint="eastAsia" w:ascii="宋体" w:hAnsi="宋体" w:eastAsia="宋体" w:cs="宋体"/>
          <w:bCs/>
          <w:i/>
          <w:color w:val="000000"/>
          <w:sz w:val="36"/>
          <w:szCs w:val="36"/>
          <w:u w:val="single"/>
        </w:rPr>
        <w:t>、报价一览表</w:t>
      </w:r>
    </w:p>
    <w:p w14:paraId="040C02AF">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p>
    <w:p w14:paraId="05EB70C3">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w:t>
      </w:r>
    </w:p>
    <w:tbl>
      <w:tblPr>
        <w:tblStyle w:val="3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4"/>
        <w:gridCol w:w="2836"/>
        <w:gridCol w:w="2835"/>
      </w:tblGrid>
      <w:tr w14:paraId="307B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tcPr>
          <w:p w14:paraId="3F94F099">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供应商名称</w:t>
            </w:r>
          </w:p>
        </w:tc>
        <w:tc>
          <w:tcPr>
            <w:tcW w:w="2841" w:type="dxa"/>
            <w:noWrap w:val="0"/>
          </w:tcPr>
          <w:p w14:paraId="61CD1A69">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优惠率（%）</w:t>
            </w:r>
          </w:p>
        </w:tc>
        <w:tc>
          <w:tcPr>
            <w:tcW w:w="2841" w:type="dxa"/>
            <w:noWrap w:val="0"/>
          </w:tcPr>
          <w:p w14:paraId="775066E8">
            <w:pPr>
              <w:spacing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备注</w:t>
            </w:r>
          </w:p>
        </w:tc>
      </w:tr>
      <w:tr w14:paraId="72344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tcPr>
          <w:p w14:paraId="31DF0833">
            <w:pPr>
              <w:spacing w:line="500" w:lineRule="exact"/>
              <w:rPr>
                <w:rFonts w:ascii="宋体" w:hAnsi="宋体" w:eastAsia="宋体" w:cs="Times New Roman"/>
                <w:color w:val="000000"/>
                <w:sz w:val="24"/>
                <w:szCs w:val="24"/>
              </w:rPr>
            </w:pPr>
          </w:p>
        </w:tc>
        <w:tc>
          <w:tcPr>
            <w:tcW w:w="2841" w:type="dxa"/>
            <w:noWrap w:val="0"/>
          </w:tcPr>
          <w:p w14:paraId="0DE712F6">
            <w:pPr>
              <w:spacing w:line="500" w:lineRule="exact"/>
              <w:rPr>
                <w:rFonts w:ascii="宋体" w:hAnsi="宋体" w:eastAsia="宋体" w:cs="Times New Roman"/>
                <w:color w:val="000000"/>
                <w:sz w:val="24"/>
                <w:szCs w:val="24"/>
              </w:rPr>
            </w:pPr>
          </w:p>
        </w:tc>
        <w:tc>
          <w:tcPr>
            <w:tcW w:w="2841" w:type="dxa"/>
            <w:noWrap w:val="0"/>
          </w:tcPr>
          <w:p w14:paraId="37F910CE">
            <w:pPr>
              <w:spacing w:line="500" w:lineRule="exact"/>
              <w:rPr>
                <w:rFonts w:ascii="宋体" w:hAnsi="宋体" w:eastAsia="宋体" w:cs="Times New Roman"/>
                <w:color w:val="000000"/>
                <w:sz w:val="24"/>
                <w:szCs w:val="24"/>
              </w:rPr>
            </w:pPr>
          </w:p>
        </w:tc>
      </w:tr>
    </w:tbl>
    <w:p w14:paraId="45AA153F">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供应商公章：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14:paraId="09D68695">
      <w:pPr>
        <w:spacing w:line="500" w:lineRule="exact"/>
        <w:ind w:firstLine="480"/>
        <w:rPr>
          <w:rFonts w:ascii="宋体" w:hAnsi="宋体" w:eastAsia="宋体" w:cs="Times New Roman"/>
          <w:color w:val="000000"/>
          <w:sz w:val="24"/>
          <w:szCs w:val="24"/>
          <w:highlight w:val="yellow"/>
        </w:rPr>
      </w:pPr>
    </w:p>
    <w:p w14:paraId="227E040F">
      <w:pPr>
        <w:pStyle w:val="34"/>
        <w:ind w:firstLine="0"/>
        <w:rPr>
          <w:rFonts w:hAnsi="宋体" w:cs="Times New Roman"/>
          <w:b/>
          <w:bCs/>
          <w:sz w:val="24"/>
          <w:szCs w:val="24"/>
          <w:highlight w:val="yellow"/>
        </w:rPr>
      </w:pPr>
      <w:r>
        <w:rPr>
          <w:rFonts w:hint="eastAsia" w:hAnsi="宋体" w:cs="Times New Roman"/>
          <w:b/>
          <w:bCs/>
          <w:sz w:val="24"/>
          <w:szCs w:val="24"/>
        </w:rPr>
        <w:t>（注：优惠率即“下浮比例”，0%≤下浮比例＜100%，超出该范围的响应无效）</w:t>
      </w:r>
    </w:p>
    <w:p w14:paraId="7C84F47B">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4980E334">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1EA081B8">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672EE073">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206EBCC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3AC7952F">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66A47327">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126AEF2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3793A45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5D6B6C9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6462BB2E">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53A50594">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0C43862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1E78C5D8">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1DBD344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3FA10A23">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2727E1E3">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7FAD15A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3DC54E94">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22F5B9DB">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511E0F6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2DA31D3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5984617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6072C5F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6969BC29">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7B3D6E98">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54B5EAF2">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7991C351">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536CBA84">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DE62634">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32D42F16">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6A628824">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117A5272">
      <w:pPr>
        <w:widowControl/>
        <w:spacing w:line="500" w:lineRule="exact"/>
        <w:ind w:firstLine="480"/>
        <w:jc w:val="left"/>
        <w:rPr>
          <w:sz w:val="24"/>
          <w:szCs w:val="24"/>
        </w:rPr>
      </w:pPr>
      <w:r>
        <w:rPr>
          <w:rFonts w:hint="eastAsia" w:ascii="宋体" w:hAnsi="宋体" w:eastAsia="宋体" w:cs="Times New Roman"/>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Mincho">
    <w:panose1 w:val="02020609040205080304"/>
    <w:charset w:val="80"/>
    <w:family w:val="auto"/>
    <w:pitch w:val="default"/>
    <w:sig w:usb0="E00002FF" w:usb1="6AC7FDFB" w:usb2="00000012" w:usb3="00000000" w:csb0="4002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5FE23">
    <w:pPr>
      <w:pStyle w:val="23"/>
      <w:jc w:val="center"/>
    </w:pPr>
  </w:p>
  <w:p w14:paraId="65FD2E5B">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0AEAFF61">
        <w:pPr>
          <w:pStyle w:val="23"/>
          <w:jc w:val="center"/>
        </w:pPr>
        <w:r>
          <w:fldChar w:fldCharType="begin"/>
        </w:r>
        <w:r>
          <w:instrText xml:space="preserve"> PAGE   \* MERGEFORMAT </w:instrText>
        </w:r>
        <w:r>
          <w:fldChar w:fldCharType="separate"/>
        </w:r>
        <w:r>
          <w:rPr>
            <w:lang w:val="zh-CN"/>
          </w:rPr>
          <w:t>49</w:t>
        </w:r>
        <w:r>
          <w:rPr>
            <w:lang w:val="zh-CN"/>
          </w:rPr>
          <w:fldChar w:fldCharType="end"/>
        </w:r>
      </w:p>
    </w:sdtContent>
  </w:sdt>
  <w:p w14:paraId="05F6D162">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486755"/>
    <w:rsid w:val="036F2E60"/>
    <w:rsid w:val="0D242018"/>
    <w:rsid w:val="12AB43E5"/>
    <w:rsid w:val="16941079"/>
    <w:rsid w:val="2B1D1363"/>
    <w:rsid w:val="322B3812"/>
    <w:rsid w:val="32E83B45"/>
    <w:rsid w:val="36E27AE8"/>
    <w:rsid w:val="3B8B1A48"/>
    <w:rsid w:val="4CC43F81"/>
    <w:rsid w:val="55957278"/>
    <w:rsid w:val="5BAF5A66"/>
    <w:rsid w:val="5BCF7791"/>
    <w:rsid w:val="5DB8235B"/>
    <w:rsid w:val="5DD41E14"/>
    <w:rsid w:val="5FA3236C"/>
    <w:rsid w:val="61854337"/>
    <w:rsid w:val="6D8C0EFE"/>
    <w:rsid w:val="71B029E5"/>
    <w:rsid w:val="771C7D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6"/>
    <w:qFormat/>
    <w:uiPriority w:val="9"/>
    <w:pPr>
      <w:keepNext/>
      <w:keepLines/>
      <w:spacing w:before="340" w:after="330" w:line="578" w:lineRule="auto"/>
      <w:outlineLvl w:val="0"/>
    </w:pPr>
    <w:rPr>
      <w:b/>
      <w:bCs/>
      <w:sz w:val="44"/>
      <w:szCs w:val="44"/>
    </w:rPr>
  </w:style>
  <w:style w:type="paragraph" w:styleId="3">
    <w:name w:val="heading 2"/>
    <w:basedOn w:val="1"/>
    <w:next w:val="1"/>
    <w:link w:val="19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9"/>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7"/>
    <w:semiHidden/>
    <w:unhideWhenUsed/>
    <w:qFormat/>
    <w:uiPriority w:val="99"/>
    <w:rPr>
      <w:rFonts w:ascii="宋体" w:eastAsia="宋体"/>
      <w:sz w:val="18"/>
      <w:szCs w:val="18"/>
    </w:rPr>
  </w:style>
  <w:style w:type="paragraph" w:styleId="14">
    <w:name w:val="annotation text"/>
    <w:basedOn w:val="1"/>
    <w:link w:val="201"/>
    <w:qFormat/>
    <w:uiPriority w:val="0"/>
    <w:pPr>
      <w:spacing w:line="360" w:lineRule="auto"/>
      <w:ind w:firstLine="922"/>
      <w:jc w:val="left"/>
    </w:pPr>
    <w:rPr>
      <w:rFonts w:ascii="Times New Roman" w:hAnsi="Times New Roman" w:eastAsia="宋体" w:cs="Times New Roman"/>
      <w:szCs w:val="24"/>
    </w:rPr>
  </w:style>
  <w:style w:type="paragraph" w:styleId="15">
    <w:name w:val="Body Text"/>
    <w:basedOn w:val="1"/>
    <w:qFormat/>
    <w:uiPriority w:val="0"/>
    <w:pPr>
      <w:ind w:firstLine="256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link w:val="205"/>
    <w:qFormat/>
    <w:uiPriority w:val="0"/>
    <w:rPr>
      <w:rFonts w:ascii="宋体" w:hAnsi="Courier New" w:eastAsia="宋体" w:cs="Times New Roman"/>
      <w:szCs w:val="20"/>
    </w:rPr>
  </w:style>
  <w:style w:type="paragraph" w:styleId="19">
    <w:name w:val="toc 8"/>
    <w:basedOn w:val="1"/>
    <w:next w:val="1"/>
    <w:unhideWhenUsed/>
    <w:qFormat/>
    <w:uiPriority w:val="39"/>
    <w:pPr>
      <w:spacing w:after="57"/>
      <w:ind w:left="1984" w:right="0" w:firstLine="0"/>
    </w:pPr>
  </w:style>
  <w:style w:type="paragraph" w:styleId="20">
    <w:name w:val="Date"/>
    <w:basedOn w:val="1"/>
    <w:next w:val="1"/>
    <w:link w:val="200"/>
    <w:semiHidden/>
    <w:unhideWhenUsed/>
    <w:qFormat/>
    <w:uiPriority w:val="99"/>
    <w:pPr>
      <w:ind w:left="100"/>
    </w:pPr>
  </w:style>
  <w:style w:type="paragraph" w:styleId="21">
    <w:name w:val="endnote text"/>
    <w:basedOn w:val="1"/>
    <w:link w:val="192"/>
    <w:semiHidden/>
    <w:unhideWhenUsed/>
    <w:qFormat/>
    <w:uiPriority w:val="99"/>
    <w:pPr>
      <w:spacing w:after="0" w:line="240" w:lineRule="auto"/>
    </w:pPr>
    <w:rPr>
      <w:sz w:val="20"/>
    </w:rPr>
  </w:style>
  <w:style w:type="paragraph" w:styleId="22">
    <w:name w:val="Balloon Text"/>
    <w:basedOn w:val="1"/>
    <w:link w:val="202"/>
    <w:semiHidden/>
    <w:unhideWhenUsed/>
    <w:qFormat/>
    <w:uiPriority w:val="99"/>
    <w:rPr>
      <w:sz w:val="18"/>
      <w:szCs w:val="18"/>
    </w:rPr>
  </w:style>
  <w:style w:type="paragraph" w:styleId="23">
    <w:name w:val="footer"/>
    <w:basedOn w:val="1"/>
    <w:link w:val="195"/>
    <w:unhideWhenUsed/>
    <w:qFormat/>
    <w:uiPriority w:val="99"/>
    <w:pPr>
      <w:tabs>
        <w:tab w:val="center" w:pos="4153"/>
        <w:tab w:val="right" w:pos="8306"/>
      </w:tabs>
      <w:jc w:val="left"/>
    </w:pPr>
    <w:rPr>
      <w:sz w:val="18"/>
      <w:szCs w:val="18"/>
    </w:rPr>
  </w:style>
  <w:style w:type="paragraph" w:styleId="24">
    <w:name w:val="header"/>
    <w:basedOn w:val="1"/>
    <w:link w:val="194"/>
    <w:semiHidden/>
    <w:unhideWhenUsed/>
    <w:qFormat/>
    <w:uiPriority w:val="99"/>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8"/>
    <w:qFormat/>
    <w:uiPriority w:val="11"/>
    <w:pPr>
      <w:spacing w:before="200" w:after="200"/>
    </w:pPr>
    <w:rPr>
      <w:sz w:val="24"/>
      <w:szCs w:val="24"/>
    </w:rPr>
  </w:style>
  <w:style w:type="paragraph" w:styleId="28">
    <w:name w:val="footnote text"/>
    <w:basedOn w:val="1"/>
    <w:link w:val="191"/>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Title"/>
    <w:basedOn w:val="1"/>
    <w:next w:val="1"/>
    <w:link w:val="57"/>
    <w:qFormat/>
    <w:uiPriority w:val="10"/>
    <w:pPr>
      <w:spacing w:before="300" w:after="200"/>
      <w:contextualSpacing/>
    </w:pPr>
    <w:rPr>
      <w:sz w:val="48"/>
      <w:szCs w:val="48"/>
    </w:rPr>
  </w:style>
  <w:style w:type="paragraph" w:styleId="34">
    <w:name w:val="Body Text First Indent"/>
    <w:basedOn w:val="15"/>
    <w:semiHidden/>
    <w:unhideWhenUsed/>
    <w:qFormat/>
    <w:uiPriority w:val="99"/>
    <w:pPr>
      <w:spacing w:after="120"/>
      <w:ind w:firstLine="420"/>
    </w:pPr>
  </w:style>
  <w:style w:type="table" w:styleId="36">
    <w:name w:val="Table Grid"/>
    <w:basedOn w:val="3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Emphasis"/>
    <w:basedOn w:val="37"/>
    <w:qFormat/>
    <w:uiPriority w:val="20"/>
    <w:rPr>
      <w:i/>
    </w:rPr>
  </w:style>
  <w:style w:type="character" w:styleId="40">
    <w:name w:val="Hyperlink"/>
    <w:qFormat/>
    <w:uiPriority w:val="99"/>
    <w:rPr>
      <w:color w:val="0000FF"/>
      <w:u w:val="none"/>
    </w:rPr>
  </w:style>
  <w:style w:type="character" w:styleId="41">
    <w:name w:val="annotation reference"/>
    <w:qFormat/>
    <w:uiPriority w:val="0"/>
    <w:rPr>
      <w:sz w:val="21"/>
      <w:szCs w:val="21"/>
    </w:rPr>
  </w:style>
  <w:style w:type="character" w:styleId="42">
    <w:name w:val="footnote reference"/>
    <w:basedOn w:val="37"/>
    <w:unhideWhenUsed/>
    <w:qFormat/>
    <w:uiPriority w:val="99"/>
    <w:rPr>
      <w:vertAlign w:val="superscript"/>
    </w:rPr>
  </w:style>
  <w:style w:type="paragraph" w:customStyle="1" w:styleId="43">
    <w:name w:val="标题 21"/>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44">
    <w:name w:val="正文文本1"/>
    <w:basedOn w:val="1"/>
    <w:next w:val="45"/>
    <w:qFormat/>
    <w:uiPriority w:val="0"/>
    <w:rPr>
      <w:rFonts w:ascii="楷体_GB2312" w:hAnsi="Arial" w:eastAsia="楷体_GB2312"/>
      <w:sz w:val="28"/>
      <w:szCs w:val="28"/>
    </w:rPr>
  </w:style>
  <w:style w:type="paragraph" w:customStyle="1" w:styleId="45">
    <w:name w:val="正文缩进1"/>
    <w:basedOn w:val="1"/>
    <w:next w:val="1"/>
    <w:qFormat/>
    <w:uiPriority w:val="0"/>
    <w:pPr>
      <w:ind w:firstLine="420"/>
    </w:pPr>
    <w:rPr>
      <w:szCs w:val="20"/>
    </w:rPr>
  </w:style>
  <w:style w:type="character" w:customStyle="1" w:styleId="46">
    <w:name w:val="Heading 1 Char"/>
    <w:basedOn w:val="37"/>
    <w:qFormat/>
    <w:uiPriority w:val="9"/>
    <w:rPr>
      <w:rFonts w:ascii="Arial" w:hAnsi="Arial" w:eastAsia="Arial" w:cs="Arial"/>
      <w:sz w:val="40"/>
      <w:szCs w:val="40"/>
    </w:rPr>
  </w:style>
  <w:style w:type="character" w:customStyle="1" w:styleId="47">
    <w:name w:val="Heading 2 Char"/>
    <w:basedOn w:val="37"/>
    <w:qFormat/>
    <w:uiPriority w:val="9"/>
    <w:rPr>
      <w:rFonts w:ascii="Arial" w:hAnsi="Arial" w:eastAsia="Arial" w:cs="Arial"/>
      <w:sz w:val="34"/>
    </w:rPr>
  </w:style>
  <w:style w:type="character" w:customStyle="1" w:styleId="48">
    <w:name w:val="Heading 3 Char"/>
    <w:basedOn w:val="37"/>
    <w:qFormat/>
    <w:uiPriority w:val="9"/>
    <w:rPr>
      <w:rFonts w:ascii="Arial" w:hAnsi="Arial" w:eastAsia="Arial" w:cs="Arial"/>
      <w:sz w:val="30"/>
      <w:szCs w:val="30"/>
    </w:rPr>
  </w:style>
  <w:style w:type="character" w:customStyle="1" w:styleId="49">
    <w:name w:val="Heading 4 Char"/>
    <w:basedOn w:val="37"/>
    <w:link w:val="5"/>
    <w:qFormat/>
    <w:uiPriority w:val="9"/>
    <w:rPr>
      <w:rFonts w:ascii="Arial" w:hAnsi="Arial" w:eastAsia="Arial" w:cs="Arial"/>
      <w:b/>
      <w:bCs/>
      <w:sz w:val="26"/>
      <w:szCs w:val="26"/>
    </w:rPr>
  </w:style>
  <w:style w:type="character" w:customStyle="1" w:styleId="50">
    <w:name w:val="Heading 5 Char"/>
    <w:basedOn w:val="37"/>
    <w:link w:val="6"/>
    <w:qFormat/>
    <w:uiPriority w:val="9"/>
    <w:rPr>
      <w:rFonts w:ascii="Arial" w:hAnsi="Arial" w:eastAsia="Arial" w:cs="Arial"/>
      <w:b/>
      <w:bCs/>
      <w:sz w:val="24"/>
      <w:szCs w:val="24"/>
    </w:rPr>
  </w:style>
  <w:style w:type="character" w:customStyle="1" w:styleId="51">
    <w:name w:val="Heading 6 Char"/>
    <w:basedOn w:val="37"/>
    <w:link w:val="7"/>
    <w:qFormat/>
    <w:uiPriority w:val="9"/>
    <w:rPr>
      <w:rFonts w:ascii="Arial" w:hAnsi="Arial" w:eastAsia="Arial" w:cs="Arial"/>
      <w:b/>
      <w:bCs/>
      <w:sz w:val="22"/>
      <w:szCs w:val="22"/>
    </w:rPr>
  </w:style>
  <w:style w:type="character" w:customStyle="1" w:styleId="52">
    <w:name w:val="Heading 7 Char"/>
    <w:basedOn w:val="37"/>
    <w:link w:val="8"/>
    <w:qFormat/>
    <w:uiPriority w:val="9"/>
    <w:rPr>
      <w:rFonts w:ascii="Arial" w:hAnsi="Arial" w:eastAsia="Arial" w:cs="Arial"/>
      <w:b/>
      <w:bCs/>
      <w:i/>
      <w:iCs/>
      <w:sz w:val="22"/>
      <w:szCs w:val="22"/>
    </w:rPr>
  </w:style>
  <w:style w:type="character" w:customStyle="1" w:styleId="53">
    <w:name w:val="Heading 8 Char"/>
    <w:basedOn w:val="37"/>
    <w:link w:val="9"/>
    <w:qFormat/>
    <w:uiPriority w:val="9"/>
    <w:rPr>
      <w:rFonts w:ascii="Arial" w:hAnsi="Arial" w:eastAsia="Arial" w:cs="Arial"/>
      <w:i/>
      <w:iCs/>
      <w:sz w:val="22"/>
      <w:szCs w:val="22"/>
    </w:rPr>
  </w:style>
  <w:style w:type="character" w:customStyle="1" w:styleId="54">
    <w:name w:val="Heading 9 Char"/>
    <w:basedOn w:val="37"/>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37"/>
    <w:link w:val="33"/>
    <w:qFormat/>
    <w:uiPriority w:val="10"/>
    <w:rPr>
      <w:sz w:val="48"/>
      <w:szCs w:val="48"/>
    </w:rPr>
  </w:style>
  <w:style w:type="character" w:customStyle="1" w:styleId="58">
    <w:name w:val="Subtitle Char"/>
    <w:basedOn w:val="37"/>
    <w:link w:val="27"/>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37"/>
    <w:qFormat/>
    <w:uiPriority w:val="99"/>
  </w:style>
  <w:style w:type="character" w:customStyle="1" w:styleId="64">
    <w:name w:val="Footer Char"/>
    <w:basedOn w:val="37"/>
    <w:qFormat/>
    <w:uiPriority w:val="99"/>
  </w:style>
  <w:style w:type="character" w:customStyle="1" w:styleId="65">
    <w:name w:val="Caption Char"/>
    <w:qFormat/>
    <w:uiPriority w:val="99"/>
  </w:style>
  <w:style w:type="table" w:customStyle="1" w:styleId="66">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basedOn w:val="3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basedOn w:val="3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basedOn w:val="3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basedOn w:val="3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28"/>
    <w:qFormat/>
    <w:uiPriority w:val="99"/>
    <w:rPr>
      <w:sz w:val="18"/>
    </w:rPr>
  </w:style>
  <w:style w:type="character" w:customStyle="1" w:styleId="192">
    <w:name w:val="Endnote Text Char"/>
    <w:link w:val="21"/>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character" w:customStyle="1" w:styleId="194">
    <w:name w:val="页眉 Char"/>
    <w:basedOn w:val="37"/>
    <w:link w:val="24"/>
    <w:semiHidden/>
    <w:qFormat/>
    <w:uiPriority w:val="99"/>
    <w:rPr>
      <w:sz w:val="18"/>
      <w:szCs w:val="18"/>
    </w:rPr>
  </w:style>
  <w:style w:type="character" w:customStyle="1" w:styleId="195">
    <w:name w:val="页脚 Char"/>
    <w:basedOn w:val="37"/>
    <w:link w:val="23"/>
    <w:qFormat/>
    <w:uiPriority w:val="99"/>
    <w:rPr>
      <w:sz w:val="18"/>
      <w:szCs w:val="18"/>
    </w:rPr>
  </w:style>
  <w:style w:type="character" w:customStyle="1" w:styleId="196">
    <w:name w:val="标题 1 Char"/>
    <w:basedOn w:val="37"/>
    <w:link w:val="2"/>
    <w:qFormat/>
    <w:uiPriority w:val="9"/>
    <w:rPr>
      <w:b/>
      <w:bCs/>
      <w:sz w:val="44"/>
      <w:szCs w:val="44"/>
    </w:rPr>
  </w:style>
  <w:style w:type="character" w:customStyle="1" w:styleId="197">
    <w:name w:val="文档结构图 Char"/>
    <w:basedOn w:val="37"/>
    <w:link w:val="13"/>
    <w:semiHidden/>
    <w:qFormat/>
    <w:uiPriority w:val="99"/>
    <w:rPr>
      <w:rFonts w:ascii="宋体" w:eastAsia="宋体"/>
      <w:sz w:val="18"/>
      <w:szCs w:val="18"/>
    </w:rPr>
  </w:style>
  <w:style w:type="character" w:customStyle="1" w:styleId="198">
    <w:name w:val="标题 2 Char"/>
    <w:basedOn w:val="37"/>
    <w:link w:val="3"/>
    <w:qFormat/>
    <w:uiPriority w:val="9"/>
    <w:rPr>
      <w:rFonts w:asciiTheme="majorHAnsi" w:hAnsiTheme="majorHAnsi" w:eastAsiaTheme="majorEastAsia" w:cstheme="majorBidi"/>
      <w:b/>
      <w:bCs/>
      <w:sz w:val="32"/>
      <w:szCs w:val="32"/>
    </w:rPr>
  </w:style>
  <w:style w:type="character" w:customStyle="1" w:styleId="199">
    <w:name w:val="标题 3 Char"/>
    <w:basedOn w:val="37"/>
    <w:link w:val="4"/>
    <w:qFormat/>
    <w:uiPriority w:val="9"/>
    <w:rPr>
      <w:b/>
      <w:bCs/>
      <w:sz w:val="32"/>
      <w:szCs w:val="32"/>
    </w:rPr>
  </w:style>
  <w:style w:type="character" w:customStyle="1" w:styleId="200">
    <w:name w:val="日期 Char"/>
    <w:basedOn w:val="37"/>
    <w:link w:val="20"/>
    <w:semiHidden/>
    <w:qFormat/>
    <w:uiPriority w:val="99"/>
  </w:style>
  <w:style w:type="character" w:customStyle="1" w:styleId="201">
    <w:name w:val="批注文字 Char"/>
    <w:basedOn w:val="37"/>
    <w:link w:val="14"/>
    <w:qFormat/>
    <w:uiPriority w:val="0"/>
    <w:rPr>
      <w:rFonts w:ascii="Times New Roman" w:hAnsi="Times New Roman" w:eastAsia="宋体" w:cs="Times New Roman"/>
      <w:szCs w:val="24"/>
    </w:rPr>
  </w:style>
  <w:style w:type="character" w:customStyle="1" w:styleId="202">
    <w:name w:val="批注框文本 Char"/>
    <w:basedOn w:val="37"/>
    <w:link w:val="22"/>
    <w:semiHidden/>
    <w:qFormat/>
    <w:uiPriority w:val="99"/>
    <w:rPr>
      <w:sz w:val="18"/>
      <w:szCs w:val="18"/>
    </w:rPr>
  </w:style>
  <w:style w:type="paragraph" w:customStyle="1" w:styleId="203">
    <w:name w:val="Default"/>
    <w:link w:val="204"/>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4">
    <w:name w:val="Default Char"/>
    <w:link w:val="203"/>
    <w:qFormat/>
    <w:uiPriority w:val="99"/>
    <w:rPr>
      <w:rFonts w:ascii="MS Mincho" w:hAnsi="Calibri" w:eastAsia="宋体" w:cs="Times New Roman"/>
      <w:color w:val="000000"/>
      <w:szCs w:val="24"/>
    </w:rPr>
  </w:style>
  <w:style w:type="character" w:customStyle="1" w:styleId="205">
    <w:name w:val="纯文本 Char"/>
    <w:basedOn w:val="37"/>
    <w:link w:val="18"/>
    <w:qFormat/>
    <w:uiPriority w:val="0"/>
    <w:rPr>
      <w:rFonts w:ascii="宋体" w:hAnsi="Courier New" w:eastAsia="宋体" w:cs="Times New Roman"/>
      <w:szCs w:val="20"/>
    </w:rPr>
  </w:style>
  <w:style w:type="paragraph" w:customStyle="1" w:styleId="206">
    <w:name w:val="Table Text"/>
    <w:basedOn w:val="1"/>
    <w:semiHidden/>
    <w:qFormat/>
    <w:uiPriority w:val="0"/>
    <w:rPr>
      <w:rFonts w:ascii="宋体" w:hAnsi="宋体" w:eastAsia="宋体" w:cs="宋体"/>
      <w:sz w:val="15"/>
      <w:szCs w:val="15"/>
      <w:lang w:val="en-US" w:eastAsia="en-US" w:bidi="ar-SA"/>
    </w:rPr>
  </w:style>
  <w:style w:type="table" w:customStyle="1" w:styleId="207">
    <w:name w:val="Table Normal"/>
    <w:semiHidden/>
    <w:unhideWhenUsed/>
    <w:qFormat/>
    <w:uiPriority w:val="0"/>
    <w:tblPr>
      <w:tblCellMar>
        <w:top w:w="0" w:type="dxa"/>
        <w:left w:w="0" w:type="dxa"/>
        <w:bottom w:w="0" w:type="dxa"/>
        <w:right w:w="0" w:type="dxa"/>
      </w:tblCellMar>
    </w:tblPr>
  </w:style>
  <w:style w:type="paragraph" w:customStyle="1" w:styleId="208">
    <w:name w:val="正文首行缩进11"/>
    <w:basedOn w:val="44"/>
    <w:qFormat/>
    <w:uiPriority w:val="0"/>
    <w:pPr>
      <w:spacing w:line="360" w:lineRule="auto"/>
      <w:ind w:firstLine="200"/>
    </w:pPr>
    <w:rPr>
      <w:rFonts w:ascii="仿宋_GB2312" w:eastAsia="仿宋_GB2312"/>
      <w:sz w:val="30"/>
      <w:szCs w:val="30"/>
    </w:rPr>
  </w:style>
  <w:style w:type="paragraph" w:customStyle="1" w:styleId="209">
    <w:name w:val="纯文本1"/>
    <w:basedOn w:val="1"/>
    <w:qFormat/>
    <w:uiPriority w:val="0"/>
    <w:rPr>
      <w:rFonts w:ascii="宋体" w:hAnsi="Courier New" w:eastAsia="楷体_GB2312"/>
      <w:sz w:val="28"/>
      <w:szCs w:val="20"/>
    </w:rPr>
  </w:style>
  <w:style w:type="paragraph" w:customStyle="1" w:styleId="210">
    <w:name w:val="普通(网站)1"/>
    <w:basedOn w:val="1"/>
    <w:unhideWhenUsed/>
    <w:qFormat/>
    <w:uiPriority w:val="99"/>
    <w:pPr>
      <w:spacing w:before="100" w:beforeAutospacing="1" w:after="100" w:afterAutospacing="1"/>
      <w:ind w:left="0" w:right="0"/>
      <w:jc w:val="left"/>
    </w:pPr>
    <w:rPr>
      <w:sz w:val="24"/>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BD6BA-937E-4F06-8966-68C3584AF179}">
  <ds:schemaRefs/>
</ds:datastoreItem>
</file>

<file path=docProps/app.xml><?xml version="1.0" encoding="utf-8"?>
<Properties xmlns="http://schemas.openxmlformats.org/officeDocument/2006/extended-properties" xmlns:vt="http://schemas.openxmlformats.org/officeDocument/2006/docPropsVTypes">
  <Template>Normal</Template>
  <Pages>62</Pages>
  <Words>2048</Words>
  <Characters>2335</Characters>
  <TotalTime>5</TotalTime>
  <ScaleCrop>false</ScaleCrop>
  <LinksUpToDate>false</LinksUpToDate>
  <CharactersWithSpaces>2373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“苏采云”封闭式框架协议采购服务范本</cp:category>
  <dcterms:created xsi:type="dcterms:W3CDTF">2024-10-16T07:19:00Z</dcterms:created>
  <dc:creator>连云港市公共资源交易中心</dc:creator>
  <dc:description>2024年9月11日修订</dc:description>
  <cp:lastModifiedBy>猫饼</cp:lastModifiedBy>
  <dcterms:modified xsi:type="dcterms:W3CDTF">2026-05-12T02:53:46Z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eyJoZGlkIjoiOTVmOWQ0N2I5ZDEzYTA0NTEyYjkyNzQxY2NiNTViMWMiLCJ1c2VySWQiOiI0NDUyMjA1MDYifQ==</vt:lpwstr>
  </property>
  <property fmtid="{D5CDD505-2E9C-101B-9397-08002B2CF9AE}" pid="3" name="KSOProductBuildVer">
    <vt:lpwstr>2052-12.1.0.25865</vt:lpwstr>
  </property>
  <property fmtid="{D5CDD505-2E9C-101B-9397-08002B2CF9AE}" pid="4" name="ICV">
    <vt:lpwstr>EA65C51B310E4E65BA8C0E98241C61BC_13</vt:lpwstr>
  </property>
</Properties>
</file>